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5267571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"ООШ с.Руновка"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6868466)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(углублённый уровень)»</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52675716" w:id="1"/>
    <w:p>
      <w:pPr>
        <w:sectPr>
          <w:pgSz w:w="11906" w:h="16383" w:orient="portrait"/>
        </w:sectPr>
      </w:pPr>
    </w:p>
    <w:bookmarkEnd w:id="1"/>
    <w:bookmarkEnd w:id="0"/>
    <w:bookmarkStart w:name="block-52675717"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общеобразовательных организаций. </w:t>
      </w:r>
    </w:p>
    <w:p>
      <w:pPr>
        <w:spacing w:before="0" w:after="0" w:line="264"/>
        <w:ind w:firstLine="600"/>
        <w:jc w:val="both"/>
      </w:pPr>
      <w:r>
        <w:rPr>
          <w:rFonts w:ascii="Times New Roman" w:hAnsi="Times New Roman"/>
          <w:b w:val="false"/>
          <w:i w:val="false"/>
          <w:color w:val="000000"/>
          <w:sz w:val="28"/>
        </w:rPr>
        <w:t>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pPr>
        <w:spacing w:before="0" w:after="0" w:line="264"/>
        <w:ind w:firstLine="600"/>
        <w:jc w:val="both"/>
      </w:pPr>
      <w:r>
        <w:rPr>
          <w:rFonts w:ascii="Times New Roman" w:hAnsi="Times New Roman"/>
          <w:b w:val="false"/>
          <w:i w:val="false"/>
          <w:color w:val="000000"/>
          <w:sz w:val="28"/>
        </w:rPr>
        <w:t>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Программа по биологии разработана с целью оказания методической помощи учителю в создании рабочей программы по учебному предмету.</w:t>
      </w:r>
    </w:p>
    <w:p>
      <w:pPr>
        <w:spacing w:before="0" w:after="0" w:line="264"/>
        <w:ind w:firstLine="600"/>
        <w:jc w:val="both"/>
      </w:pPr>
      <w:r>
        <w:rPr>
          <w:rFonts w:ascii="Times New Roman" w:hAnsi="Times New Roman"/>
          <w:b w:val="false"/>
          <w:i w:val="false"/>
          <w:color w:val="000000"/>
          <w:sz w:val="28"/>
        </w:rPr>
        <w:t xml:space="preserve">В программе по биологии 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метапредметные, предметные. </w:t>
      </w:r>
    </w:p>
    <w:p>
      <w:pPr>
        <w:spacing w:before="0" w:after="0" w:line="264"/>
        <w:ind w:firstLine="600"/>
        <w:jc w:val="both"/>
      </w:pPr>
      <w:r>
        <w:rPr>
          <w:rFonts w:ascii="Times New Roman" w:hAnsi="Times New Roman"/>
          <w:b w:val="false"/>
          <w:i w:val="false"/>
          <w:color w:val="000000"/>
          <w:sz w:val="28"/>
        </w:rP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pPr>
        <w:spacing w:before="0" w:after="0" w:line="264"/>
        <w:ind w:firstLine="600"/>
        <w:jc w:val="both"/>
      </w:pPr>
      <w:r>
        <w:rPr>
          <w:rFonts w:ascii="Times New Roman" w:hAnsi="Times New Roman"/>
          <w:b w:val="false"/>
          <w:i w:val="false"/>
          <w:color w:val="000000"/>
          <w:sz w:val="28"/>
        </w:rP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pPr>
        <w:spacing w:before="0" w:after="0" w:line="264"/>
        <w:ind w:firstLine="600"/>
        <w:jc w:val="both"/>
      </w:pPr>
      <w:r>
        <w:rPr>
          <w:rFonts w:ascii="Times New Roman" w:hAnsi="Times New Roman"/>
          <w:b/>
          <w:i w:val="false"/>
          <w:color w:val="000000"/>
          <w:sz w:val="28"/>
        </w:rPr>
        <w:t xml:space="preserve">Целями </w:t>
      </w:r>
      <w:r>
        <w:rPr>
          <w:rFonts w:ascii="Times New Roman" w:hAnsi="Times New Roman"/>
          <w:b w:val="false"/>
          <w:i w:val="false"/>
          <w:color w:val="000000"/>
          <w:sz w:val="28"/>
        </w:rPr>
        <w:t>обучения биологии на уровне основного общего образования (углублённый уровень) являются:</w:t>
      </w:r>
    </w:p>
    <w:p>
      <w:pPr>
        <w:spacing w:before="0" w:after="0" w:line="264"/>
        <w:ind w:firstLine="600"/>
        <w:jc w:val="both"/>
      </w:pPr>
      <w:r>
        <w:rPr>
          <w:rFonts w:ascii="Times New Roman" w:hAnsi="Times New Roman"/>
          <w:b w:val="false"/>
          <w:i w:val="false"/>
          <w:color w:val="000000"/>
          <w:sz w:val="28"/>
        </w:rP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pPr>
        <w:spacing w:before="0" w:after="0" w:line="264"/>
        <w:ind w:firstLine="600"/>
        <w:jc w:val="both"/>
      </w:pPr>
      <w:r>
        <w:rPr>
          <w:rFonts w:ascii="Times New Roman" w:hAnsi="Times New Roman"/>
          <w:b w:val="false"/>
          <w:i w:val="false"/>
          <w:color w:val="000000"/>
          <w:sz w:val="28"/>
        </w:rPr>
        <w:t>формирование умений применять методы биологической науки для изучения биологических систем, в том числе организма человека;</w:t>
      </w:r>
    </w:p>
    <w:p>
      <w:pPr>
        <w:spacing w:before="0" w:after="0" w:line="264"/>
        <w:ind w:firstLine="600"/>
        <w:jc w:val="both"/>
      </w:pPr>
      <w:r>
        <w:rPr>
          <w:rFonts w:ascii="Times New Roman" w:hAnsi="Times New Roman"/>
          <w:b w:val="false"/>
          <w:i w:val="false"/>
          <w:color w:val="000000"/>
          <w:sz w:val="28"/>
        </w:rPr>
        <w:t>воспитание экологической культуры в целях сохранения собственного здоровья и охраны окружающей среды;</w:t>
      </w:r>
    </w:p>
    <w:p>
      <w:pPr>
        <w:spacing w:before="0" w:after="0" w:line="264"/>
        <w:ind w:firstLine="600"/>
        <w:jc w:val="both"/>
      </w:pPr>
      <w:r>
        <w:rPr>
          <w:rFonts w:ascii="Times New Roman" w:hAnsi="Times New Roman"/>
          <w:b w:val="false"/>
          <w:i w:val="false"/>
          <w:color w:val="000000"/>
          <w:sz w:val="28"/>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pPr>
        <w:spacing w:before="0" w:after="0" w:line="264"/>
        <w:ind w:firstLine="600"/>
        <w:jc w:val="both"/>
      </w:pPr>
      <w:r>
        <w:rPr>
          <w:rFonts w:ascii="Times New Roman" w:hAnsi="Times New Roman"/>
          <w:b w:val="false"/>
          <w:i w:val="false"/>
          <w:color w:val="000000"/>
          <w:sz w:val="28"/>
        </w:rPr>
        <w:t xml:space="preserve">Достижение целей программы по биологии обеспечивается решением следующих </w:t>
      </w:r>
      <w:r>
        <w:rPr>
          <w:rFonts w:ascii="Times New Roman" w:hAnsi="Times New Roman"/>
          <w:b/>
          <w:i w:val="false"/>
          <w:color w:val="000000"/>
          <w:sz w:val="28"/>
        </w:rPr>
        <w:t>задач</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приобретение обучающимися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pPr>
        <w:spacing w:before="0" w:after="0" w:line="264"/>
        <w:ind w:firstLine="600"/>
        <w:jc w:val="both"/>
      </w:pPr>
      <w:r>
        <w:rPr>
          <w:rFonts w:ascii="Times New Roman" w:hAnsi="Times New Roman"/>
          <w:b w:val="false"/>
          <w:i w:val="false"/>
          <w:color w:val="000000"/>
          <w:sz w:val="28"/>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pPr>
        <w:spacing w:before="0" w:after="0" w:line="264"/>
        <w:ind w:firstLine="600"/>
        <w:jc w:val="both"/>
      </w:pPr>
      <w:r>
        <w:rPr>
          <w:rFonts w:ascii="Times New Roman" w:hAnsi="Times New Roman"/>
          <w:b w:val="false"/>
          <w:i w:val="false"/>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spacing w:before="0" w:after="0" w:line="264"/>
        <w:ind w:firstLine="600"/>
        <w:jc w:val="both"/>
      </w:pPr>
      <w:r>
        <w:rPr>
          <w:rFonts w:ascii="Times New Roman" w:hAnsi="Times New Roman"/>
          <w:b w:val="false"/>
          <w:i w:val="false"/>
          <w:color w:val="000000"/>
          <w:sz w:val="28"/>
        </w:rPr>
        <w:t>освоение экологически грамотного поведения, направленного на сохранение собственного здоровья и охраны окружающей природной среды;</w:t>
      </w:r>
    </w:p>
    <w:p>
      <w:pPr>
        <w:spacing w:before="0" w:after="0" w:line="264"/>
        <w:ind w:firstLine="600"/>
        <w:jc w:val="both"/>
      </w:pPr>
      <w:r>
        <w:rPr>
          <w:rFonts w:ascii="Times New Roman" w:hAnsi="Times New Roman"/>
          <w:b w:val="false"/>
          <w:i w:val="false"/>
          <w:color w:val="000000"/>
          <w:sz w:val="28"/>
        </w:rPr>
        <w:t xml:space="preserve">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 </w:t>
      </w:r>
    </w:p>
    <w:p>
      <w:pPr>
        <w:spacing w:before="0" w:after="0" w:line="264"/>
        <w:ind w:firstLine="600"/>
        <w:jc w:val="both"/>
      </w:pPr>
      <w:bookmarkStart w:name="84d8cf51-6387-4fbc-9d44-61c5eb21491c" w:id="3"/>
      <w:r>
        <w:rPr>
          <w:rFonts w:ascii="Times New Roman" w:hAnsi="Times New Roman"/>
          <w:b w:val="false"/>
          <w:i w:val="false"/>
          <w:color w:val="000000"/>
          <w:sz w:val="28"/>
        </w:rPr>
        <w:t>Общее число часов, рекомендованных для изучения биологии на углубленном уровне, – 272 часа: в 7 классе – 68 часов (2 часа в неделю), в 8 классе – 102 часа (3 часа в неделю), в 9 классе – 102 часа (3 часа в неделю).</w:t>
      </w:r>
      <w:bookmarkEnd w:id="3"/>
    </w:p>
    <w:p>
      <w:pPr>
        <w:spacing w:before="0" w:after="0" w:line="264"/>
        <w:ind w:left="120"/>
        <w:jc w:val="both"/>
      </w:pPr>
    </w:p>
    <w:bookmarkStart w:name="block-52675717" w:id="4"/>
    <w:p>
      <w:pPr>
        <w:sectPr>
          <w:pgSz w:w="11906" w:h="16383" w:orient="portrait"/>
        </w:sectPr>
      </w:pPr>
    </w:p>
    <w:bookmarkEnd w:id="4"/>
    <w:bookmarkEnd w:id="2"/>
    <w:bookmarkStart w:name="block-52675715" w:id="5"/>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pPr>
        <w:spacing w:before="0" w:after="0" w:line="264"/>
        <w:ind w:firstLine="600"/>
        <w:jc w:val="both"/>
      </w:pPr>
      <w:r>
        <w:rPr>
          <w:rFonts w:ascii="Times New Roman" w:hAnsi="Times New Roman"/>
          <w:b w:val="false"/>
          <w:i w:val="false"/>
          <w:color w:val="000000"/>
          <w:sz w:val="28"/>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pPr>
        <w:spacing w:before="0" w:after="0" w:line="264"/>
        <w:ind w:firstLine="600"/>
        <w:jc w:val="both"/>
      </w:pPr>
      <w:r>
        <w:rPr>
          <w:rFonts w:ascii="Times New Roman" w:hAnsi="Times New Roman"/>
          <w:b w:val="false"/>
          <w:i w:val="false"/>
          <w:color w:val="000000"/>
          <w:sz w:val="28"/>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pPr>
        <w:spacing w:before="0" w:after="0" w:line="264"/>
        <w:ind w:firstLine="600"/>
        <w:jc w:val="both"/>
      </w:pPr>
      <w:r>
        <w:rPr>
          <w:rFonts w:ascii="Times New Roman" w:hAnsi="Times New Roman"/>
          <w:b w:val="false"/>
          <w:i w:val="false"/>
          <w:color w:val="000000"/>
          <w:sz w:val="28"/>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pPr>
        <w:spacing w:before="0" w:after="0" w:line="264"/>
        <w:ind w:firstLine="600"/>
        <w:jc w:val="both"/>
      </w:pPr>
      <w:r>
        <w:rPr>
          <w:rFonts w:ascii="Times New Roman" w:hAnsi="Times New Roman"/>
          <w:b/>
          <w:i/>
          <w:color w:val="000000"/>
          <w:sz w:val="28"/>
        </w:rPr>
        <w:t>Демонстрация</w:t>
      </w:r>
      <w:r>
        <w:rPr>
          <w:rFonts w:ascii="Times New Roman" w:hAnsi="Times New Roman"/>
          <w:b w:val="false"/>
          <w:i w:val="false"/>
          <w:color w:val="000000"/>
          <w:sz w:val="28"/>
        </w:rPr>
        <w:t xml:space="preserve"> портретов учёных, микрофотографий клеточных структур, выполненных с помощью различных типов микроскопии.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pPr>
        <w:spacing w:before="0" w:after="0" w:line="264"/>
        <w:ind w:left="120"/>
        <w:jc w:val="both"/>
      </w:pPr>
    </w:p>
    <w:p>
      <w:pPr>
        <w:spacing w:before="0" w:after="0" w:line="264"/>
        <w:ind w:left="120"/>
        <w:jc w:val="both"/>
      </w:pPr>
      <w:r>
        <w:rPr>
          <w:rFonts w:ascii="Times New Roman" w:hAnsi="Times New Roman"/>
          <w:b/>
          <w:i w:val="false"/>
          <w:color w:val="000000"/>
          <w:sz w:val="28"/>
        </w:rPr>
        <w:t>Бактерии и археи</w:t>
      </w:r>
    </w:p>
    <w:p>
      <w:pPr>
        <w:spacing w:before="0" w:after="0" w:line="264"/>
        <w:ind w:firstLine="600"/>
        <w:jc w:val="both"/>
      </w:pPr>
      <w:r>
        <w:rPr>
          <w:rFonts w:ascii="Times New Roman" w:hAnsi="Times New Roman"/>
          <w:b w:val="false"/>
          <w:i w:val="false"/>
          <w:color w:val="000000"/>
          <w:sz w:val="28"/>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pPr>
        <w:spacing w:before="0" w:after="0" w:line="264"/>
        <w:ind w:firstLine="600"/>
        <w:jc w:val="both"/>
      </w:pPr>
      <w:r>
        <w:rPr>
          <w:rFonts w:ascii="Times New Roman" w:hAnsi="Times New Roman"/>
          <w:b w:val="false"/>
          <w:i w:val="false"/>
          <w:color w:val="000000"/>
          <w:sz w:val="28"/>
        </w:rPr>
        <w:t xml:space="preserve">Особенности организации архей и их отличия от бактерий. Роль архей и бактерий в возникновении эукариотов. </w:t>
      </w:r>
    </w:p>
    <w:p>
      <w:pPr>
        <w:spacing w:before="0" w:after="0" w:line="264"/>
        <w:ind w:firstLine="600"/>
        <w:jc w:val="both"/>
      </w:pPr>
      <w:r>
        <w:rPr>
          <w:rFonts w:ascii="Times New Roman" w:hAnsi="Times New Roman"/>
          <w:b w:val="false"/>
          <w:i w:val="false"/>
          <w:color w:val="000000"/>
          <w:sz w:val="28"/>
        </w:rPr>
        <w:t>Распространённость бактерий и архей, их роль в природе и жизни человека. Роль бактерий в биогеохимических циклах.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методов дезинфекции и стерилизации.</w:t>
      </w:r>
    </w:p>
    <w:p>
      <w:pPr>
        <w:spacing w:before="0" w:after="0" w:line="264"/>
        <w:ind w:firstLine="600"/>
        <w:jc w:val="both"/>
      </w:pPr>
      <w:r>
        <w:rPr>
          <w:rFonts w:ascii="Times New Roman" w:hAnsi="Times New Roman"/>
          <w:b w:val="false"/>
          <w:i w:val="false"/>
          <w:color w:val="000000"/>
          <w:sz w:val="28"/>
        </w:rPr>
        <w:t>Изучение морфологии бактерий на микроскопических препаратах.</w:t>
      </w:r>
    </w:p>
    <w:p>
      <w:pPr>
        <w:spacing w:before="0" w:after="0" w:line="264"/>
        <w:ind w:left="120"/>
        <w:jc w:val="both"/>
      </w:pPr>
    </w:p>
    <w:p>
      <w:pPr>
        <w:spacing w:before="0" w:after="0" w:line="264"/>
        <w:ind w:left="120"/>
        <w:jc w:val="both"/>
      </w:pPr>
      <w:r>
        <w:rPr>
          <w:rFonts w:ascii="Times New Roman" w:hAnsi="Times New Roman"/>
          <w:b/>
          <w:i w:val="false"/>
          <w:color w:val="000000"/>
          <w:sz w:val="28"/>
        </w:rPr>
        <w:t>Многообразие одноклеточных эукариот</w:t>
      </w:r>
    </w:p>
    <w:p>
      <w:pPr>
        <w:spacing w:before="0" w:after="0" w:line="264"/>
        <w:ind w:firstLine="600"/>
        <w:jc w:val="both"/>
      </w:pPr>
      <w:r>
        <w:rPr>
          <w:rFonts w:ascii="Times New Roman" w:hAnsi="Times New Roman"/>
          <w:b w:val="false"/>
          <w:i w:val="false"/>
          <w:color w:val="000000"/>
          <w:sz w:val="28"/>
        </w:rP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одноклеточных организмов под микроскопом на временных и фиксированных микропрепаратах.</w:t>
      </w:r>
    </w:p>
    <w:p>
      <w:pPr>
        <w:spacing w:before="0" w:after="0" w:line="264"/>
        <w:ind w:left="120"/>
        <w:jc w:val="both"/>
      </w:pPr>
    </w:p>
    <w:p>
      <w:pPr>
        <w:spacing w:before="0" w:after="0" w:line="264"/>
        <w:ind w:left="120"/>
        <w:jc w:val="both"/>
      </w:pPr>
      <w:r>
        <w:rPr>
          <w:rFonts w:ascii="Times New Roman" w:hAnsi="Times New Roman"/>
          <w:b/>
          <w:i w:val="false"/>
          <w:color w:val="000000"/>
          <w:sz w:val="28"/>
        </w:rPr>
        <w:t>Архепластидные или «растения»</w:t>
      </w:r>
    </w:p>
    <w:p>
      <w:pPr>
        <w:spacing w:before="0" w:after="0" w:line="264"/>
        <w:ind w:firstLine="600"/>
        <w:jc w:val="both"/>
      </w:pPr>
      <w:r>
        <w:rPr>
          <w:rFonts w:ascii="Times New Roman" w:hAnsi="Times New Roman"/>
          <w:b/>
          <w:i w:val="false"/>
          <w:color w:val="000000"/>
          <w:sz w:val="28"/>
        </w:rPr>
        <w:t>Ботаника – наука о растениях</w:t>
      </w:r>
    </w:p>
    <w:p>
      <w:pPr>
        <w:spacing w:before="0" w:after="0" w:line="264"/>
        <w:ind w:firstLine="600"/>
        <w:jc w:val="both"/>
      </w:pPr>
      <w:r>
        <w:rPr>
          <w:rFonts w:ascii="Times New Roman" w:hAnsi="Times New Roman"/>
          <w:b w:val="false"/>
          <w:i w:val="false"/>
          <w:color w:val="000000"/>
          <w:sz w:val="28"/>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pPr>
        <w:spacing w:before="0" w:after="0" w:line="264"/>
        <w:ind w:firstLine="600"/>
        <w:jc w:val="both"/>
      </w:pPr>
      <w:r>
        <w:rPr>
          <w:rFonts w:ascii="Times New Roman" w:hAnsi="Times New Roman"/>
          <w:b/>
          <w:i/>
          <w:color w:val="000000"/>
          <w:sz w:val="28"/>
        </w:rPr>
        <w:t>Демонстрация</w:t>
      </w:r>
      <w:r>
        <w:rPr>
          <w:rFonts w:ascii="Times New Roman" w:hAnsi="Times New Roman"/>
          <w:b w:val="false"/>
          <w:i w:val="false"/>
          <w:color w:val="000000"/>
          <w:sz w:val="28"/>
        </w:rPr>
        <w:t xml:space="preserve"> портретов учёных, живых растений, коллекций и муляжей. </w:t>
      </w:r>
    </w:p>
    <w:p>
      <w:pPr>
        <w:spacing w:before="0" w:after="0" w:line="264"/>
        <w:ind w:firstLine="600"/>
        <w:jc w:val="both"/>
      </w:pPr>
      <w:r>
        <w:rPr>
          <w:rFonts w:ascii="Times New Roman" w:hAnsi="Times New Roman"/>
          <w:b/>
          <w:i w:val="false"/>
          <w:color w:val="000000"/>
          <w:sz w:val="28"/>
        </w:rPr>
        <w:t>Общая организация растительного организма</w:t>
      </w:r>
    </w:p>
    <w:p>
      <w:pPr>
        <w:spacing w:before="0" w:after="0" w:line="264"/>
        <w:ind w:firstLine="600"/>
        <w:jc w:val="both"/>
      </w:pPr>
      <w:r>
        <w:rPr>
          <w:rFonts w:ascii="Times New Roman" w:hAnsi="Times New Roman"/>
          <w:b w:val="false"/>
          <w:i w:val="false"/>
          <w:color w:val="000000"/>
          <w:sz w:val="28"/>
        </w:rPr>
        <w:t xml:space="preserve">Растительная клетка и её особенности. </w:t>
      </w:r>
    </w:p>
    <w:p>
      <w:pPr>
        <w:spacing w:before="0" w:after="0" w:line="264"/>
        <w:ind w:firstLine="600"/>
        <w:jc w:val="both"/>
      </w:pPr>
      <w:r>
        <w:rPr>
          <w:rFonts w:ascii="Times New Roman" w:hAnsi="Times New Roman"/>
          <w:b w:val="false"/>
          <w:i w:val="false"/>
          <w:color w:val="000000"/>
          <w:sz w:val="28"/>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pPr>
        <w:spacing w:before="0" w:after="0" w:line="264"/>
        <w:ind w:firstLine="600"/>
        <w:jc w:val="both"/>
      </w:pPr>
      <w:r>
        <w:rPr>
          <w:rFonts w:ascii="Times New Roman" w:hAnsi="Times New Roman"/>
          <w:b w:val="false"/>
          <w:i w:val="false"/>
          <w:color w:val="000000"/>
          <w:sz w:val="28"/>
        </w:rPr>
        <w:t>Органы и системы органов растительного организма, их взаимосвязь. Растительный организм как единое целое. Вегетативные и генеративные органы.</w:t>
      </w:r>
      <w:r>
        <w:rPr>
          <w:rFonts w:ascii="Times New Roman" w:hAnsi="Times New Roman"/>
          <w:b w:val="false"/>
          <w:i w:val="false"/>
          <w:color w:val="ff0000"/>
          <w:sz w:val="28"/>
        </w:rPr>
        <w:t xml:space="preserve"> </w:t>
      </w:r>
    </w:p>
    <w:p>
      <w:pPr>
        <w:spacing w:before="0" w:after="0" w:line="264"/>
        <w:ind w:firstLine="600"/>
        <w:jc w:val="both"/>
      </w:pPr>
      <w:r>
        <w:rPr>
          <w:rFonts w:ascii="Times New Roman" w:hAnsi="Times New Roman"/>
          <w:b/>
          <w:i/>
          <w:color w:val="000000"/>
          <w:sz w:val="28"/>
        </w:rPr>
        <w:t>Демонстрация</w:t>
      </w:r>
      <w:r>
        <w:rPr>
          <w:rFonts w:ascii="Times New Roman" w:hAnsi="Times New Roman"/>
          <w:b w:val="false"/>
          <w:i w:val="false"/>
          <w:color w:val="000000"/>
          <w:sz w:val="28"/>
        </w:rPr>
        <w:t xml:space="preserve"> опытов по обнаружению в семенах растений воды, минеральных и органических веществ, крахмала, белка и жира.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Изучение строения растительных клеток на готовых и временных микропрепаратах. </w:t>
      </w:r>
    </w:p>
    <w:p>
      <w:pPr>
        <w:spacing w:before="0" w:after="0" w:line="264"/>
        <w:ind w:firstLine="600"/>
        <w:jc w:val="both"/>
      </w:pPr>
      <w:r>
        <w:rPr>
          <w:rFonts w:ascii="Times New Roman" w:hAnsi="Times New Roman"/>
          <w:b w:val="false"/>
          <w:i w:val="false"/>
          <w:color w:val="000000"/>
          <w:sz w:val="28"/>
        </w:rPr>
        <w:t>Наблюдение процесса плазмолиза и деплазмолиза в растительных клетках под микроскопом.</w:t>
      </w:r>
    </w:p>
    <w:p>
      <w:pPr>
        <w:spacing w:before="0" w:after="0" w:line="264"/>
        <w:ind w:firstLine="600"/>
        <w:jc w:val="both"/>
      </w:pPr>
      <w:r>
        <w:rPr>
          <w:rFonts w:ascii="Times New Roman" w:hAnsi="Times New Roman"/>
          <w:b w:val="false"/>
          <w:i w:val="false"/>
          <w:color w:val="000000"/>
          <w:sz w:val="28"/>
        </w:rPr>
        <w:t>Изучение особенностей строения тканей растений на готовых и временных микропрепаратах.</w:t>
      </w:r>
    </w:p>
    <w:p>
      <w:pPr>
        <w:spacing w:before="0" w:after="0" w:line="264"/>
        <w:ind w:firstLine="600"/>
        <w:jc w:val="both"/>
      </w:pPr>
      <w:r>
        <w:rPr>
          <w:rFonts w:ascii="Times New Roman" w:hAnsi="Times New Roman"/>
          <w:b w:val="false"/>
          <w:i w:val="false"/>
          <w:color w:val="000000"/>
          <w:sz w:val="28"/>
        </w:rPr>
        <w:t>Изучение строения органов растений на живых объектах и гербарных образцах.</w:t>
      </w:r>
    </w:p>
    <w:p>
      <w:pPr>
        <w:spacing w:before="0" w:after="0" w:line="264"/>
        <w:ind w:firstLine="600"/>
        <w:jc w:val="both"/>
      </w:pPr>
      <w:r>
        <w:rPr>
          <w:rFonts w:ascii="Times New Roman" w:hAnsi="Times New Roman"/>
          <w:b/>
          <w:i w:val="false"/>
          <w:color w:val="000000"/>
          <w:sz w:val="28"/>
        </w:rPr>
        <w:t>Споровые растения</w:t>
      </w:r>
    </w:p>
    <w:p>
      <w:pPr>
        <w:spacing w:before="0" w:after="0" w:line="264"/>
        <w:ind w:firstLine="600"/>
        <w:jc w:val="both"/>
      </w:pPr>
      <w:r>
        <w:rPr>
          <w:rFonts w:ascii="Times New Roman" w:hAnsi="Times New Roman"/>
          <w:b/>
          <w:i w:val="false"/>
          <w:color w:val="000000"/>
          <w:sz w:val="28"/>
        </w:rPr>
        <w:t>Красные, Зелёные и Харовые водоросли</w:t>
      </w:r>
      <w:r>
        <w:rPr>
          <w:rFonts w:ascii="Times New Roman" w:hAnsi="Times New Roman"/>
          <w:b w:val="false"/>
          <w:i w:val="false"/>
          <w:color w:val="000000"/>
          <w:sz w:val="28"/>
        </w:rPr>
        <w:t xml:space="preserve">.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w:t>
      </w:r>
    </w:p>
    <w:p>
      <w:pPr>
        <w:spacing w:before="0" w:after="0" w:line="264"/>
        <w:ind w:firstLine="600"/>
        <w:jc w:val="both"/>
      </w:pPr>
      <w:r>
        <w:rPr>
          <w:rFonts w:ascii="Times New Roman" w:hAnsi="Times New Roman"/>
          <w:b w:val="false"/>
          <w:i w:val="false"/>
          <w:color w:val="000000"/>
          <w:sz w:val="28"/>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pPr>
        <w:spacing w:before="0" w:after="0" w:line="264"/>
        <w:ind w:firstLine="600"/>
        <w:jc w:val="both"/>
      </w:pPr>
      <w:r>
        <w:rPr>
          <w:rFonts w:ascii="Times New Roman" w:hAnsi="Times New Roman"/>
          <w:b w:val="false"/>
          <w:i w:val="false"/>
          <w:color w:val="000000"/>
          <w:sz w:val="28"/>
        </w:rPr>
        <w:t>Происхождение высших растений (эмбриофит) от харовых водорослей. Современные подходы к систематике растений.</w:t>
      </w:r>
    </w:p>
    <w:p>
      <w:pPr>
        <w:spacing w:before="0" w:after="0" w:line="264"/>
        <w:ind w:firstLine="600"/>
        <w:jc w:val="both"/>
      </w:pPr>
      <w:r>
        <w:rPr>
          <w:rFonts w:ascii="Times New Roman" w:hAnsi="Times New Roman"/>
          <w:b/>
          <w:i w:val="false"/>
          <w:color w:val="000000"/>
          <w:sz w:val="28"/>
        </w:rPr>
        <w:t>Моховидные или мхи.</w:t>
      </w:r>
      <w:r>
        <w:rPr>
          <w:rFonts w:ascii="Times New Roman" w:hAnsi="Times New Roman"/>
          <w:b w:val="false"/>
          <w:i w:val="false"/>
          <w:color w:val="000000"/>
          <w:sz w:val="28"/>
        </w:rPr>
        <w:t xml:space="preserve">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pPr>
        <w:spacing w:before="0" w:after="0" w:line="264"/>
        <w:ind w:firstLine="600"/>
        <w:jc w:val="both"/>
      </w:pPr>
      <w:r>
        <w:rPr>
          <w:rFonts w:ascii="Times New Roman" w:hAnsi="Times New Roman"/>
          <w:b/>
          <w:i w:val="false"/>
          <w:color w:val="000000"/>
          <w:sz w:val="28"/>
        </w:rPr>
        <w:t>Плауновидные (плауны).</w:t>
      </w:r>
      <w:r>
        <w:rPr>
          <w:rFonts w:ascii="Times New Roman" w:hAnsi="Times New Roman"/>
          <w:b w:val="false"/>
          <w:i w:val="false"/>
          <w:color w:val="000000"/>
          <w:sz w:val="28"/>
        </w:rPr>
        <w:t xml:space="preserve">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pPr>
        <w:spacing w:before="0" w:after="0" w:line="264"/>
        <w:ind w:firstLine="600"/>
        <w:jc w:val="both"/>
      </w:pPr>
      <w:r>
        <w:rPr>
          <w:rFonts w:ascii="Times New Roman" w:hAnsi="Times New Roman"/>
          <w:b/>
          <w:i w:val="false"/>
          <w:color w:val="000000"/>
          <w:sz w:val="28"/>
        </w:rPr>
        <w:t>Папоротниковидные (папоротники и хвощи).</w:t>
      </w:r>
      <w:r>
        <w:rPr>
          <w:rFonts w:ascii="Times New Roman" w:hAnsi="Times New Roman"/>
          <w:b w:val="false"/>
          <w:i w:val="false"/>
          <w:color w:val="000000"/>
          <w:sz w:val="28"/>
        </w:rPr>
        <w:t xml:space="preserve">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pPr>
        <w:spacing w:before="0" w:after="0" w:line="264"/>
        <w:ind w:firstLine="600"/>
        <w:jc w:val="both"/>
      </w:pPr>
      <w:r>
        <w:rPr>
          <w:rFonts w:ascii="Times New Roman" w:hAnsi="Times New Roman"/>
          <w:b w:val="false"/>
          <w:i w:val="false"/>
          <w:color w:val="000000"/>
          <w:sz w:val="28"/>
        </w:rPr>
        <w:t>Изучение строения и жизненных циклов бурых водорослей на живом и гербарном материале.</w:t>
      </w:r>
    </w:p>
    <w:p>
      <w:pPr>
        <w:spacing w:before="0" w:after="0" w:line="264"/>
        <w:ind w:firstLine="600"/>
        <w:jc w:val="both"/>
      </w:pPr>
      <w:r>
        <w:rPr>
          <w:rFonts w:ascii="Times New Roman" w:hAnsi="Times New Roman"/>
          <w:b w:val="false"/>
          <w:i w:val="false"/>
          <w:color w:val="000000"/>
          <w:sz w:val="28"/>
        </w:rPr>
        <w:t>Изучение особенностей строения кукушкина льна и сфагнума (на живых и гербарных объектах).</w:t>
      </w:r>
    </w:p>
    <w:p>
      <w:pPr>
        <w:spacing w:before="0" w:after="0" w:line="264"/>
        <w:ind w:firstLine="600"/>
        <w:jc w:val="both"/>
      </w:pPr>
      <w:r>
        <w:rPr>
          <w:rFonts w:ascii="Times New Roman" w:hAnsi="Times New Roman"/>
          <w:b w:val="false"/>
          <w:i w:val="false"/>
          <w:color w:val="000000"/>
          <w:sz w:val="28"/>
        </w:rPr>
        <w:t>Изучение особенностей строения плауна булавовидного (на живых и гербарных объектах).</w:t>
      </w:r>
    </w:p>
    <w:p>
      <w:pPr>
        <w:spacing w:before="0" w:after="0" w:line="264"/>
        <w:ind w:firstLine="600"/>
        <w:jc w:val="both"/>
      </w:pPr>
      <w:r>
        <w:rPr>
          <w:rFonts w:ascii="Times New Roman" w:hAnsi="Times New Roman"/>
          <w:b w:val="false"/>
          <w:i w:val="false"/>
          <w:color w:val="000000"/>
          <w:sz w:val="28"/>
        </w:rPr>
        <w:t>Изучение особенностей строения хвоща полевого (на живых и гербарных объектах).</w:t>
      </w:r>
    </w:p>
    <w:p>
      <w:pPr>
        <w:spacing w:before="0" w:after="0" w:line="264"/>
        <w:ind w:firstLine="600"/>
        <w:jc w:val="both"/>
      </w:pPr>
      <w:r>
        <w:rPr>
          <w:rFonts w:ascii="Times New Roman" w:hAnsi="Times New Roman"/>
          <w:b w:val="false"/>
          <w:i w:val="false"/>
          <w:color w:val="000000"/>
          <w:sz w:val="28"/>
        </w:rPr>
        <w:t>Изучение особенностей строения папоротника щитовника мужского (на живых и гербарных объектах).</w:t>
      </w:r>
    </w:p>
    <w:p>
      <w:pPr>
        <w:spacing w:before="0" w:after="0" w:line="264"/>
        <w:ind w:firstLine="600"/>
        <w:jc w:val="both"/>
      </w:pPr>
      <w:r>
        <w:rPr>
          <w:rFonts w:ascii="Times New Roman" w:hAnsi="Times New Roman"/>
          <w:b/>
          <w:i w:val="false"/>
          <w:color w:val="000000"/>
          <w:sz w:val="28"/>
        </w:rPr>
        <w:t>Семенные растения</w:t>
      </w:r>
    </w:p>
    <w:p>
      <w:pPr>
        <w:spacing w:before="0" w:after="0" w:line="264"/>
        <w:ind w:firstLine="600"/>
        <w:jc w:val="both"/>
      </w:pPr>
      <w:r>
        <w:rPr>
          <w:rFonts w:ascii="Times New Roman" w:hAnsi="Times New Roman"/>
          <w:b/>
          <w:i w:val="false"/>
          <w:color w:val="000000"/>
          <w:sz w:val="28"/>
        </w:rPr>
        <w:t>Голосеменные.</w:t>
      </w:r>
      <w:r>
        <w:rPr>
          <w:rFonts w:ascii="Times New Roman" w:hAnsi="Times New Roman"/>
          <w:b w:val="false"/>
          <w:i w:val="false"/>
          <w:color w:val="000000"/>
          <w:sz w:val="28"/>
        </w:rPr>
        <w:t xml:space="preserve">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особенностей внешнего строения веток, хвои, шишек и семян хвойных (ель, сосна, лиственница).</w:t>
      </w:r>
    </w:p>
    <w:p>
      <w:pPr>
        <w:spacing w:before="0" w:after="0" w:line="264"/>
        <w:ind w:firstLine="600"/>
        <w:jc w:val="both"/>
      </w:pPr>
      <w:r>
        <w:rPr>
          <w:rFonts w:ascii="Times New Roman" w:hAnsi="Times New Roman"/>
          <w:b/>
          <w:i w:val="false"/>
          <w:color w:val="000000"/>
          <w:sz w:val="28"/>
        </w:rPr>
        <w:t>Цветковые растения</w:t>
      </w:r>
      <w:r>
        <w:rPr>
          <w:rFonts w:ascii="Times New Roman" w:hAnsi="Times New Roman"/>
          <w:b w:val="false"/>
          <w:i w:val="false"/>
          <w:color w:val="000000"/>
          <w:sz w:val="28"/>
        </w:rPr>
        <w:t>.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pPr>
        <w:spacing w:before="0" w:after="0" w:line="264"/>
        <w:ind w:firstLine="600"/>
        <w:jc w:val="both"/>
      </w:pPr>
      <w:r>
        <w:rPr>
          <w:rFonts w:ascii="Times New Roman" w:hAnsi="Times New Roman"/>
          <w:b w:val="false"/>
          <w:i w:val="false"/>
          <w:color w:val="000000"/>
          <w:sz w:val="28"/>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pPr>
        <w:spacing w:before="0" w:after="0" w:line="264"/>
        <w:ind w:firstLine="600"/>
        <w:jc w:val="both"/>
      </w:pPr>
      <w:r>
        <w:rPr>
          <w:rFonts w:ascii="Times New Roman" w:hAnsi="Times New Roman"/>
          <w:b w:val="false"/>
          <w:i w:val="false"/>
          <w:color w:val="000000"/>
          <w:sz w:val="28"/>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морфологии цветка (на живых и фиксированных объектах).</w:t>
      </w:r>
    </w:p>
    <w:p>
      <w:pPr>
        <w:spacing w:before="0" w:after="0" w:line="264"/>
        <w:ind w:firstLine="600"/>
        <w:jc w:val="both"/>
      </w:pPr>
      <w:r>
        <w:rPr>
          <w:rFonts w:ascii="Times New Roman" w:hAnsi="Times New Roman"/>
          <w:b w:val="false"/>
          <w:i w:val="false"/>
          <w:color w:val="000000"/>
          <w:sz w:val="28"/>
        </w:rPr>
        <w:t>Изучение разнообразия соцветий (на гербарных образцах).</w:t>
      </w:r>
    </w:p>
    <w:p>
      <w:pPr>
        <w:spacing w:before="0" w:after="0" w:line="264"/>
        <w:ind w:firstLine="600"/>
        <w:jc w:val="both"/>
      </w:pPr>
      <w:r>
        <w:rPr>
          <w:rFonts w:ascii="Times New Roman" w:hAnsi="Times New Roman"/>
          <w:b w:val="false"/>
          <w:i w:val="false"/>
          <w:color w:val="000000"/>
          <w:sz w:val="28"/>
        </w:rPr>
        <w:t>Изучение строения завязи цветка и семяпочки под микроскопом (на готовых микропрепаратах).</w:t>
      </w:r>
    </w:p>
    <w:p>
      <w:pPr>
        <w:spacing w:before="0" w:after="0" w:line="264"/>
        <w:ind w:firstLine="600"/>
        <w:jc w:val="both"/>
      </w:pPr>
      <w:r>
        <w:rPr>
          <w:rFonts w:ascii="Times New Roman" w:hAnsi="Times New Roman"/>
          <w:b w:val="false"/>
          <w:i w:val="false"/>
          <w:color w:val="000000"/>
          <w:sz w:val="28"/>
        </w:rPr>
        <w:t>Изучение строения семян покрытосеменных растений.</w:t>
      </w:r>
    </w:p>
    <w:p>
      <w:pPr>
        <w:spacing w:before="0" w:after="0" w:line="264"/>
        <w:ind w:firstLine="600"/>
        <w:jc w:val="both"/>
      </w:pPr>
      <w:r>
        <w:rPr>
          <w:rFonts w:ascii="Times New Roman" w:hAnsi="Times New Roman"/>
          <w:b w:val="false"/>
          <w:i w:val="false"/>
          <w:color w:val="000000"/>
          <w:sz w:val="28"/>
        </w:rPr>
        <w:t>Изучение строения плодов и соплодий.</w:t>
      </w:r>
    </w:p>
    <w:p>
      <w:pPr>
        <w:spacing w:before="0" w:after="0" w:line="264"/>
        <w:ind w:left="120"/>
        <w:jc w:val="both"/>
      </w:pPr>
    </w:p>
    <w:p>
      <w:pPr>
        <w:spacing w:before="0" w:after="0" w:line="264"/>
        <w:ind w:left="120"/>
        <w:jc w:val="both"/>
      </w:pPr>
      <w:r>
        <w:rPr>
          <w:rFonts w:ascii="Times New Roman" w:hAnsi="Times New Roman"/>
          <w:b/>
          <w:i w:val="false"/>
          <w:color w:val="000000"/>
          <w:sz w:val="28"/>
        </w:rPr>
        <w:t>Строение и жизнедеятельность семенных растений</w:t>
      </w:r>
    </w:p>
    <w:p>
      <w:pPr>
        <w:spacing w:before="0" w:after="0" w:line="264"/>
        <w:ind w:firstLine="600"/>
        <w:jc w:val="both"/>
      </w:pPr>
      <w:r>
        <w:rPr>
          <w:rFonts w:ascii="Times New Roman" w:hAnsi="Times New Roman"/>
          <w:b/>
          <w:i w:val="false"/>
          <w:color w:val="000000"/>
          <w:sz w:val="28"/>
        </w:rPr>
        <w:t>Побег и побеговые системы</w:t>
      </w:r>
    </w:p>
    <w:p>
      <w:pPr>
        <w:spacing w:before="0" w:after="0" w:line="264"/>
        <w:ind w:firstLine="600"/>
        <w:jc w:val="both"/>
      </w:pPr>
      <w:r>
        <w:rPr>
          <w:rFonts w:ascii="Times New Roman" w:hAnsi="Times New Roman"/>
          <w:b w:val="false"/>
          <w:i w:val="false"/>
          <w:color w:val="000000"/>
          <w:sz w:val="28"/>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pPr>
        <w:spacing w:before="0" w:after="0" w:line="264"/>
        <w:ind w:firstLine="600"/>
        <w:jc w:val="both"/>
      </w:pPr>
      <w:r>
        <w:rPr>
          <w:rFonts w:ascii="Times New Roman" w:hAnsi="Times New Roman"/>
          <w:b w:val="false"/>
          <w:i w:val="false"/>
          <w:color w:val="000000"/>
          <w:sz w:val="28"/>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pPr>
        <w:spacing w:before="0" w:after="0" w:line="264"/>
        <w:ind w:firstLine="600"/>
        <w:jc w:val="both"/>
      </w:pPr>
      <w:r>
        <w:rPr>
          <w:rFonts w:ascii="Times New Roman" w:hAnsi="Times New Roman"/>
          <w:b w:val="false"/>
          <w:i w:val="false"/>
          <w:color w:val="000000"/>
          <w:sz w:val="28"/>
        </w:rPr>
        <w:t>Стебель. Морфология стебля. Форма стеблей у травянистых и древесных растений.</w:t>
      </w:r>
    </w:p>
    <w:p>
      <w:pPr>
        <w:spacing w:before="0" w:after="0" w:line="264"/>
        <w:ind w:firstLine="600"/>
        <w:jc w:val="both"/>
      </w:pPr>
      <w:r>
        <w:rPr>
          <w:rFonts w:ascii="Times New Roman" w:hAnsi="Times New Roman"/>
          <w:b w:val="false"/>
          <w:i w:val="false"/>
          <w:color w:val="000000"/>
          <w:sz w:val="28"/>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pPr>
        <w:spacing w:before="0" w:after="0" w:line="264"/>
        <w:ind w:firstLine="600"/>
        <w:jc w:val="both"/>
      </w:pPr>
      <w:r>
        <w:rPr>
          <w:rFonts w:ascii="Times New Roman" w:hAnsi="Times New Roman"/>
          <w:b w:val="false"/>
          <w:i w:val="false"/>
          <w:color w:val="000000"/>
          <w:sz w:val="28"/>
        </w:rPr>
        <w:t>Функции стебля. Механическая, транспортная. Вегетативное размножение цветковых растений.</w:t>
      </w:r>
    </w:p>
    <w:p>
      <w:pPr>
        <w:spacing w:before="0" w:after="0" w:line="264"/>
        <w:ind w:firstLine="600"/>
        <w:jc w:val="both"/>
      </w:pPr>
      <w:r>
        <w:rPr>
          <w:rFonts w:ascii="Times New Roman" w:hAnsi="Times New Roman"/>
          <w:b/>
          <w:i/>
          <w:color w:val="000000"/>
          <w:sz w:val="28"/>
        </w:rPr>
        <w:t>Демонстрация опыта</w:t>
      </w:r>
      <w:r>
        <w:rPr>
          <w:rFonts w:ascii="Times New Roman" w:hAnsi="Times New Roman"/>
          <w:b w:val="false"/>
          <w:i w:val="false"/>
          <w:color w:val="000000"/>
          <w:sz w:val="28"/>
        </w:rPr>
        <w:t xml:space="preserve"> – передвижение минеральных и органических веществ по стеблю, видоизменённых побегов.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морфологии побега на живых объектах или на гербарных образцах.</w:t>
      </w:r>
    </w:p>
    <w:p>
      <w:pPr>
        <w:spacing w:before="0" w:after="0" w:line="264"/>
        <w:ind w:firstLine="600"/>
        <w:jc w:val="both"/>
      </w:pPr>
      <w:r>
        <w:rPr>
          <w:rFonts w:ascii="Times New Roman" w:hAnsi="Times New Roman"/>
          <w:b w:val="false"/>
          <w:i w:val="false"/>
          <w:color w:val="000000"/>
          <w:sz w:val="28"/>
        </w:rPr>
        <w:t>Изучение строения вегетативных, генеративных и смешанных почек. Разнообразие почек у древесных растений.</w:t>
      </w:r>
    </w:p>
    <w:p>
      <w:pPr>
        <w:spacing w:before="0" w:after="0" w:line="264"/>
        <w:ind w:firstLine="600"/>
        <w:jc w:val="both"/>
      </w:pPr>
      <w:r>
        <w:rPr>
          <w:rFonts w:ascii="Times New Roman" w:hAnsi="Times New Roman"/>
          <w:b w:val="false"/>
          <w:i w:val="false"/>
          <w:color w:val="000000"/>
          <w:sz w:val="28"/>
        </w:rPr>
        <w:t>Изучение поперечного спила ствола растений и анализ влияния экологических условий на развитие растений.</w:t>
      </w:r>
    </w:p>
    <w:p>
      <w:pPr>
        <w:spacing w:before="0" w:after="0" w:line="264"/>
        <w:ind w:firstLine="600"/>
        <w:jc w:val="both"/>
      </w:pPr>
      <w:r>
        <w:rPr>
          <w:rFonts w:ascii="Times New Roman" w:hAnsi="Times New Roman"/>
          <w:b w:val="false"/>
          <w:i w:val="false"/>
          <w:color w:val="000000"/>
          <w:sz w:val="28"/>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pPr>
        <w:spacing w:before="0" w:after="0" w:line="264"/>
        <w:ind w:firstLine="600"/>
        <w:jc w:val="both"/>
      </w:pPr>
      <w:r>
        <w:rPr>
          <w:rFonts w:ascii="Times New Roman" w:hAnsi="Times New Roman"/>
          <w:b w:val="false"/>
          <w:i w:val="false"/>
          <w:color w:val="000000"/>
          <w:sz w:val="28"/>
        </w:rPr>
        <w:t>Изучение особенностей анатомического строения стебля древесных растений.</w:t>
      </w:r>
    </w:p>
    <w:p>
      <w:pPr>
        <w:spacing w:before="0" w:after="0" w:line="264"/>
        <w:ind w:firstLine="600"/>
        <w:jc w:val="both"/>
      </w:pPr>
      <w:r>
        <w:rPr>
          <w:rFonts w:ascii="Times New Roman" w:hAnsi="Times New Roman"/>
          <w:b w:val="false"/>
          <w:i w:val="false"/>
          <w:color w:val="000000"/>
          <w:sz w:val="28"/>
        </w:rPr>
        <w:t>Изучение транспорта веществ в стебле.</w:t>
      </w:r>
    </w:p>
    <w:p>
      <w:pPr>
        <w:spacing w:before="0" w:after="0" w:line="264"/>
        <w:ind w:firstLine="600"/>
        <w:jc w:val="both"/>
      </w:pPr>
      <w:r>
        <w:rPr>
          <w:rFonts w:ascii="Times New Roman" w:hAnsi="Times New Roman"/>
          <w:b w:val="false"/>
          <w:i w:val="false"/>
          <w:color w:val="000000"/>
          <w:sz w:val="28"/>
        </w:rPr>
        <w:t>Изучение метаморфозов побега.</w:t>
      </w:r>
    </w:p>
    <w:p>
      <w:pPr>
        <w:spacing w:before="0" w:after="0" w:line="264"/>
        <w:ind w:firstLine="600"/>
        <w:jc w:val="both"/>
      </w:pPr>
      <w:r>
        <w:rPr>
          <w:rFonts w:ascii="Times New Roman" w:hAnsi="Times New Roman"/>
          <w:b/>
          <w:i w:val="false"/>
          <w:color w:val="000000"/>
          <w:sz w:val="28"/>
        </w:rPr>
        <w:t>Лист.</w:t>
      </w:r>
      <w:r>
        <w:rPr>
          <w:rFonts w:ascii="Times New Roman" w:hAnsi="Times New Roman"/>
          <w:b w:val="false"/>
          <w:i w:val="false"/>
          <w:color w:val="000000"/>
          <w:sz w:val="28"/>
        </w:rPr>
        <w:t xml:space="preserve">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pPr>
        <w:spacing w:before="0" w:after="0" w:line="264"/>
        <w:ind w:firstLine="600"/>
        <w:jc w:val="both"/>
      </w:pPr>
      <w:r>
        <w:rPr>
          <w:rFonts w:ascii="Times New Roman" w:hAnsi="Times New Roman"/>
          <w:b w:val="false"/>
          <w:i w:val="false"/>
          <w:color w:val="000000"/>
          <w:sz w:val="28"/>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pPr>
        <w:spacing w:before="0" w:after="0" w:line="264"/>
        <w:ind w:firstLine="600"/>
        <w:jc w:val="both"/>
      </w:pPr>
      <w:r>
        <w:rPr>
          <w:rFonts w:ascii="Times New Roman" w:hAnsi="Times New Roman"/>
          <w:b w:val="false"/>
          <w:i w:val="false"/>
          <w:color w:val="000000"/>
          <w:sz w:val="28"/>
        </w:rPr>
        <w:t>Функции листа. Запасающая, защитная, вегетативное размножение и другие функции. Транспирация и газообмен.</w:t>
      </w:r>
      <w:r>
        <w:rPr>
          <w:rFonts w:ascii="Times New Roman" w:hAnsi="Times New Roman"/>
          <w:b w:val="false"/>
          <w:i w:val="false"/>
          <w:color w:val="ff0000"/>
          <w:sz w:val="28"/>
        </w:rPr>
        <w:t xml:space="preserve"> </w:t>
      </w:r>
      <w:r>
        <w:rPr>
          <w:rFonts w:ascii="Times New Roman" w:hAnsi="Times New Roman"/>
          <w:b w:val="false"/>
          <w:i w:val="false"/>
          <w:color w:val="000000"/>
          <w:sz w:val="28"/>
        </w:rPr>
        <w:t>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pPr>
        <w:spacing w:before="0" w:after="0" w:line="264"/>
        <w:ind w:firstLine="600"/>
        <w:jc w:val="both"/>
      </w:pPr>
      <w:r>
        <w:rPr>
          <w:rFonts w:ascii="Times New Roman" w:hAnsi="Times New Roman"/>
          <w:b/>
          <w:i/>
          <w:color w:val="000000"/>
          <w:sz w:val="28"/>
        </w:rPr>
        <w:t>Демонстрация опытов</w:t>
      </w:r>
      <w:r>
        <w:rPr>
          <w:rFonts w:ascii="Times New Roman" w:hAnsi="Times New Roman"/>
          <w:b/>
          <w:i w:val="false"/>
          <w:color w:val="000000"/>
          <w:sz w:val="28"/>
        </w:rPr>
        <w:t>:</w:t>
      </w:r>
      <w:r>
        <w:rPr>
          <w:rFonts w:ascii="Times New Roman" w:hAnsi="Times New Roman"/>
          <w:b w:val="false"/>
          <w:i w:val="false"/>
          <w:color w:val="000000"/>
          <w:sz w:val="28"/>
        </w:rPr>
        <w:t xml:space="preserve">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морфологии листа на живых объектах или гербарных образцах.</w:t>
      </w:r>
    </w:p>
    <w:p>
      <w:pPr>
        <w:spacing w:before="0" w:after="0" w:line="264"/>
        <w:ind w:firstLine="600"/>
        <w:jc w:val="both"/>
      </w:pPr>
      <w:r>
        <w:rPr>
          <w:rFonts w:ascii="Times New Roman" w:hAnsi="Times New Roman"/>
          <w:b w:val="false"/>
          <w:i w:val="false"/>
          <w:color w:val="000000"/>
          <w:sz w:val="28"/>
        </w:rPr>
        <w:t>Типы и формулы листорасположения.</w:t>
      </w:r>
    </w:p>
    <w:p>
      <w:pPr>
        <w:spacing w:before="0" w:after="0" w:line="264"/>
        <w:ind w:firstLine="600"/>
        <w:jc w:val="both"/>
      </w:pPr>
      <w:r>
        <w:rPr>
          <w:rFonts w:ascii="Times New Roman" w:hAnsi="Times New Roman"/>
          <w:b w:val="false"/>
          <w:i w:val="false"/>
          <w:color w:val="000000"/>
          <w:sz w:val="28"/>
        </w:rPr>
        <w:t>Исследование анатомии листа с помощью светового микроскопа.</w:t>
      </w:r>
    </w:p>
    <w:p>
      <w:pPr>
        <w:spacing w:before="0" w:after="0" w:line="264"/>
        <w:ind w:firstLine="600"/>
        <w:jc w:val="both"/>
      </w:pPr>
      <w:r>
        <w:rPr>
          <w:rFonts w:ascii="Times New Roman" w:hAnsi="Times New Roman"/>
          <w:b w:val="false"/>
          <w:i w:val="false"/>
          <w:color w:val="000000"/>
          <w:sz w:val="28"/>
        </w:rPr>
        <w:t>Изучение метаморфозов листа.</w:t>
      </w:r>
      <w:r>
        <w:rPr>
          <w:rFonts w:ascii="Times New Roman" w:hAnsi="Times New Roman"/>
          <w:b w:val="false"/>
          <w:i w:val="false"/>
          <w:color w:val="ff0000"/>
          <w:sz w:val="28"/>
        </w:rPr>
        <w:t xml:space="preserve"> </w:t>
      </w:r>
    </w:p>
    <w:p>
      <w:pPr>
        <w:spacing w:before="0" w:after="0" w:line="264"/>
        <w:ind w:firstLine="600"/>
        <w:jc w:val="both"/>
      </w:pPr>
      <w:r>
        <w:rPr>
          <w:rFonts w:ascii="Times New Roman" w:hAnsi="Times New Roman"/>
          <w:b/>
          <w:i w:val="false"/>
          <w:color w:val="000000"/>
          <w:sz w:val="28"/>
        </w:rPr>
        <w:t>Корень и корневые системы</w:t>
      </w:r>
      <w:r>
        <w:rPr>
          <w:rFonts w:ascii="Times New Roman" w:hAnsi="Times New Roman"/>
          <w:b w:val="false"/>
          <w:i w:val="false"/>
          <w:color w:val="000000"/>
          <w:sz w:val="28"/>
        </w:rPr>
        <w:t xml:space="preserve">. Морфология корня. Виды корней. Типы корневых систем. </w:t>
      </w:r>
    </w:p>
    <w:p>
      <w:pPr>
        <w:spacing w:before="0" w:after="0" w:line="264"/>
        <w:ind w:firstLine="600"/>
        <w:jc w:val="both"/>
      </w:pPr>
      <w:r>
        <w:rPr>
          <w:rFonts w:ascii="Times New Roman" w:hAnsi="Times New Roman"/>
          <w:b w:val="false"/>
          <w:i w:val="false"/>
          <w:color w:val="000000"/>
          <w:sz w:val="28"/>
        </w:rPr>
        <w:t>Анатомия корня. Зоны корня. Корневой чехлик. Строение корня на поперечном срезе в зоне всасывания.</w:t>
      </w:r>
    </w:p>
    <w:p>
      <w:pPr>
        <w:spacing w:before="0" w:after="0" w:line="264"/>
        <w:ind w:firstLine="600"/>
        <w:jc w:val="both"/>
      </w:pPr>
      <w:r>
        <w:rPr>
          <w:rFonts w:ascii="Times New Roman" w:hAnsi="Times New Roman"/>
          <w:b w:val="false"/>
          <w:i w:val="false"/>
          <w:color w:val="000000"/>
          <w:sz w:val="28"/>
        </w:rPr>
        <w:t xml:space="preserve">Функции корня. Закрепление растения в субстрате. Всасывание и проведение воды и минеральных веществ. Запасание питательных веществ. </w:t>
      </w:r>
    </w:p>
    <w:p>
      <w:pPr>
        <w:spacing w:before="0" w:after="0" w:line="264"/>
        <w:ind w:firstLine="600"/>
        <w:jc w:val="both"/>
      </w:pPr>
      <w:r>
        <w:rPr>
          <w:rFonts w:ascii="Times New Roman" w:hAnsi="Times New Roman"/>
          <w:b w:val="false"/>
          <w:i w:val="false"/>
          <w:color w:val="000000"/>
          <w:sz w:val="28"/>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pPr>
        <w:spacing w:before="0" w:after="0" w:line="264"/>
        <w:ind w:firstLine="600"/>
        <w:jc w:val="both"/>
      </w:pPr>
      <w:r>
        <w:rPr>
          <w:rFonts w:ascii="Times New Roman" w:hAnsi="Times New Roman"/>
          <w:b w:val="false"/>
          <w:i w:val="false"/>
          <w:color w:val="000000"/>
          <w:sz w:val="28"/>
        </w:rPr>
        <w:t>Дыхание корня. Синтез биологически активных веществ. Вегетативное размножение. Видоизменения корней и их функции.</w:t>
      </w:r>
    </w:p>
    <w:p>
      <w:pPr>
        <w:spacing w:before="0" w:after="0" w:line="264"/>
        <w:ind w:firstLine="600"/>
        <w:jc w:val="both"/>
      </w:pPr>
      <w:r>
        <w:rPr>
          <w:rFonts w:ascii="Times New Roman" w:hAnsi="Times New Roman"/>
          <w:b/>
          <w:i/>
          <w:color w:val="000000"/>
          <w:sz w:val="28"/>
        </w:rPr>
        <w:t>Демонстрация</w:t>
      </w:r>
      <w:r>
        <w:rPr>
          <w:rFonts w:ascii="Times New Roman" w:hAnsi="Times New Roman"/>
          <w:b/>
          <w:i w:val="false"/>
          <w:color w:val="000000"/>
          <w:sz w:val="28"/>
        </w:rPr>
        <w:t xml:space="preserve"> </w:t>
      </w:r>
      <w:r>
        <w:rPr>
          <w:rFonts w:ascii="Times New Roman" w:hAnsi="Times New Roman"/>
          <w:b w:val="false"/>
          <w:i w:val="false"/>
          <w:color w:val="000000"/>
          <w:sz w:val="28"/>
        </w:rPr>
        <w:t>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морфологии корня на живых объектах или гербарных образцах.</w:t>
      </w:r>
    </w:p>
    <w:p>
      <w:pPr>
        <w:spacing w:before="0" w:after="0" w:line="264"/>
        <w:ind w:firstLine="600"/>
        <w:jc w:val="both"/>
      </w:pPr>
      <w:r>
        <w:rPr>
          <w:rFonts w:ascii="Times New Roman" w:hAnsi="Times New Roman"/>
          <w:b w:val="false"/>
          <w:i w:val="false"/>
          <w:color w:val="000000"/>
          <w:sz w:val="28"/>
        </w:rPr>
        <w:t>Изучение анатомического строения корня на готовых микропрепаратах.</w:t>
      </w:r>
    </w:p>
    <w:p>
      <w:pPr>
        <w:spacing w:before="0" w:after="0" w:line="264"/>
        <w:ind w:firstLine="600"/>
        <w:jc w:val="both"/>
      </w:pPr>
      <w:r>
        <w:rPr>
          <w:rFonts w:ascii="Times New Roman" w:hAnsi="Times New Roman"/>
          <w:b w:val="false"/>
          <w:i w:val="false"/>
          <w:color w:val="000000"/>
          <w:sz w:val="28"/>
        </w:rPr>
        <w:t xml:space="preserve">Изучение строения кончика корня проростка пшеницы и первичного строения корня ириса (или другого растения). </w:t>
      </w:r>
    </w:p>
    <w:p>
      <w:pPr>
        <w:spacing w:before="0" w:after="0" w:line="264"/>
        <w:ind w:firstLine="600"/>
        <w:jc w:val="both"/>
      </w:pPr>
      <w:r>
        <w:rPr>
          <w:rFonts w:ascii="Times New Roman" w:hAnsi="Times New Roman"/>
          <w:b w:val="false"/>
          <w:i w:val="false"/>
          <w:color w:val="000000"/>
          <w:sz w:val="28"/>
        </w:rPr>
        <w:t>Изучение строения корневых волосков с помощью светового микроскопа.</w:t>
      </w:r>
    </w:p>
    <w:p>
      <w:pPr>
        <w:spacing w:before="0" w:after="0" w:line="264"/>
        <w:ind w:firstLine="600"/>
        <w:jc w:val="both"/>
      </w:pPr>
      <w:r>
        <w:rPr>
          <w:rFonts w:ascii="Times New Roman" w:hAnsi="Times New Roman"/>
          <w:b w:val="false"/>
          <w:i w:val="false"/>
          <w:color w:val="000000"/>
          <w:sz w:val="28"/>
        </w:rPr>
        <w:t>Исследование влияния воздуха на развитие корней.</w:t>
      </w:r>
    </w:p>
    <w:p>
      <w:pPr>
        <w:spacing w:before="0" w:after="0" w:line="264"/>
        <w:ind w:firstLine="600"/>
        <w:jc w:val="both"/>
      </w:pPr>
      <w:r>
        <w:rPr>
          <w:rFonts w:ascii="Times New Roman" w:hAnsi="Times New Roman"/>
          <w:b w:val="false"/>
          <w:i w:val="false"/>
          <w:color w:val="000000"/>
          <w:sz w:val="28"/>
        </w:rPr>
        <w:t>Изучение метаморфозов корня.</w:t>
      </w:r>
    </w:p>
    <w:p>
      <w:pPr>
        <w:spacing w:before="0" w:after="0" w:line="264"/>
        <w:ind w:firstLine="600"/>
        <w:jc w:val="both"/>
      </w:pPr>
      <w:r>
        <w:rPr>
          <w:rFonts w:ascii="Times New Roman" w:hAnsi="Times New Roman"/>
          <w:b/>
          <w:i w:val="false"/>
          <w:color w:val="000000"/>
          <w:sz w:val="28"/>
        </w:rPr>
        <w:t>Вегетативное размножение растений.</w:t>
      </w:r>
      <w:r>
        <w:rPr>
          <w:rFonts w:ascii="Times New Roman" w:hAnsi="Times New Roman"/>
          <w:b w:val="false"/>
          <w:i w:val="false"/>
          <w:color w:val="000000"/>
          <w:sz w:val="28"/>
        </w:rPr>
        <w:t xml:space="preserve">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w:t>
      </w:r>
      <w:r>
        <w:rPr>
          <w:rFonts w:ascii="Times New Roman" w:hAnsi="Times New Roman"/>
          <w:b w:val="false"/>
          <w:i w:val="false"/>
          <w:color w:val="ff0000"/>
          <w:sz w:val="28"/>
        </w:rPr>
        <w:t xml:space="preserve"> </w:t>
      </w:r>
    </w:p>
    <w:p>
      <w:pPr>
        <w:spacing w:before="0" w:after="0" w:line="264"/>
        <w:ind w:firstLine="600"/>
        <w:jc w:val="both"/>
      </w:pPr>
      <w:r>
        <w:rPr>
          <w:rFonts w:ascii="Times New Roman" w:hAnsi="Times New Roman"/>
          <w:b w:val="false"/>
          <w:i w:val="false"/>
          <w:color w:val="000000"/>
          <w:sz w:val="28"/>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pPr>
        <w:spacing w:before="0" w:after="0" w:line="264"/>
        <w:ind w:firstLine="600"/>
        <w:jc w:val="both"/>
      </w:pPr>
      <w:r>
        <w:rPr>
          <w:rFonts w:ascii="Times New Roman" w:hAnsi="Times New Roman"/>
          <w:b/>
          <w:i/>
          <w:color w:val="000000"/>
          <w:sz w:val="28"/>
        </w:rPr>
        <w:t>Демонстрация</w:t>
      </w:r>
      <w:r>
        <w:rPr>
          <w:rFonts w:ascii="Times New Roman" w:hAnsi="Times New Roman"/>
          <w:b/>
          <w:i w:val="false"/>
          <w:color w:val="000000"/>
          <w:sz w:val="28"/>
        </w:rPr>
        <w:t xml:space="preserve"> </w:t>
      </w:r>
      <w:r>
        <w:rPr>
          <w:rFonts w:ascii="Times New Roman" w:hAnsi="Times New Roman"/>
          <w:b w:val="false"/>
          <w:i w:val="false"/>
          <w:color w:val="000000"/>
          <w:sz w:val="28"/>
        </w:rPr>
        <w:t>способов вегетативного размножения на примере комнатных растений.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митоза в корешке лука.</w:t>
      </w:r>
    </w:p>
    <w:p>
      <w:pPr>
        <w:spacing w:before="0" w:after="0" w:line="264"/>
        <w:ind w:firstLine="600"/>
        <w:jc w:val="both"/>
      </w:pPr>
      <w:r>
        <w:rPr>
          <w:rFonts w:ascii="Times New Roman" w:hAnsi="Times New Roman"/>
          <w:b w:val="false"/>
          <w:i w:val="false"/>
          <w:color w:val="000000"/>
          <w:sz w:val="28"/>
        </w:rPr>
        <w:t>Изучение жизненных циклов растений на гербарных образцах.</w:t>
      </w:r>
    </w:p>
    <w:p>
      <w:pPr>
        <w:spacing w:before="0" w:after="0" w:line="264"/>
        <w:ind w:firstLine="600"/>
        <w:jc w:val="both"/>
      </w:pPr>
      <w:r>
        <w:rPr>
          <w:rFonts w:ascii="Times New Roman" w:hAnsi="Times New Roman"/>
          <w:b w:val="false"/>
          <w:i w:val="false"/>
          <w:color w:val="000000"/>
          <w:sz w:val="28"/>
        </w:rPr>
        <w:t>Методы микроклонального размножения растений.</w:t>
      </w:r>
    </w:p>
    <w:p>
      <w:pPr>
        <w:spacing w:before="0" w:after="0" w:line="264"/>
        <w:ind w:firstLine="600"/>
        <w:jc w:val="both"/>
      </w:pPr>
      <w:r>
        <w:rPr>
          <w:rFonts w:ascii="Times New Roman" w:hAnsi="Times New Roman"/>
          <w:b/>
          <w:i w:val="false"/>
          <w:color w:val="000000"/>
          <w:sz w:val="28"/>
        </w:rPr>
        <w:t>Классификация цветковых.</w:t>
      </w:r>
      <w:r>
        <w:rPr>
          <w:rFonts w:ascii="Times New Roman" w:hAnsi="Times New Roman"/>
          <w:b w:val="false"/>
          <w:i w:val="false"/>
          <w:color w:val="000000"/>
          <w:sz w:val="28"/>
        </w:rPr>
        <w:t xml:space="preserve"> Однодольные и Двудольные. Семейства цветковых.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отличительных признаков представителей семейств покрытосеменных.</w:t>
      </w:r>
    </w:p>
    <w:p>
      <w:pPr>
        <w:spacing w:before="0" w:after="0" w:line="264"/>
        <w:ind w:firstLine="600"/>
        <w:jc w:val="both"/>
      </w:pPr>
      <w:r>
        <w:rPr>
          <w:rFonts w:ascii="Times New Roman" w:hAnsi="Times New Roman"/>
          <w:b w:val="false"/>
          <w:i w:val="false"/>
          <w:color w:val="000000"/>
          <w:sz w:val="28"/>
        </w:rPr>
        <w:t>Определение представителей различных семейств с использованием определителей растений или определительных карточек.</w:t>
      </w:r>
    </w:p>
    <w:p>
      <w:pPr>
        <w:spacing w:before="0" w:after="0" w:line="264"/>
        <w:ind w:left="120"/>
        <w:jc w:val="both"/>
      </w:pPr>
    </w:p>
    <w:p>
      <w:pPr>
        <w:spacing w:before="0" w:after="0" w:line="264"/>
        <w:ind w:left="120"/>
        <w:jc w:val="both"/>
      </w:pPr>
      <w:r>
        <w:rPr>
          <w:rFonts w:ascii="Times New Roman" w:hAnsi="Times New Roman"/>
          <w:b/>
          <w:i w:val="false"/>
          <w:color w:val="000000"/>
          <w:sz w:val="28"/>
        </w:rPr>
        <w:t>Экология растений. Растения в природных сообществах</w:t>
      </w:r>
    </w:p>
    <w:p>
      <w:pPr>
        <w:spacing w:before="0" w:after="0" w:line="264"/>
        <w:ind w:firstLine="600"/>
        <w:jc w:val="both"/>
      </w:pPr>
      <w:r>
        <w:rPr>
          <w:rFonts w:ascii="Times New Roman" w:hAnsi="Times New Roman"/>
          <w:b w:val="false"/>
          <w:i w:val="false"/>
          <w:color w:val="000000"/>
          <w:sz w:val="28"/>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pPr>
        <w:spacing w:before="0" w:after="0" w:line="264"/>
        <w:ind w:firstLine="600"/>
        <w:jc w:val="both"/>
      </w:pPr>
      <w:r>
        <w:rPr>
          <w:rFonts w:ascii="Times New Roman" w:hAnsi="Times New Roman"/>
          <w:b w:val="false"/>
          <w:i w:val="false"/>
          <w:color w:val="000000"/>
          <w:sz w:val="28"/>
        </w:rPr>
        <w:t>Значение почвенных организмов для питания растений. Ризосфера. Бактериальные клубеньки. Микориза (эндо- и эктомикориза). Зелёные удобрения.</w:t>
      </w:r>
    </w:p>
    <w:p>
      <w:pPr>
        <w:spacing w:before="0" w:after="0" w:line="264"/>
        <w:ind w:firstLine="600"/>
        <w:jc w:val="both"/>
      </w:pPr>
      <w:r>
        <w:rPr>
          <w:rFonts w:ascii="Times New Roman" w:hAnsi="Times New Roman"/>
          <w:b w:val="false"/>
          <w:i w:val="false"/>
          <w:color w:val="000000"/>
          <w:sz w:val="28"/>
        </w:rP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pPr>
        <w:spacing w:before="0" w:after="0" w:line="264"/>
        <w:ind w:firstLine="600"/>
        <w:jc w:val="both"/>
      </w:pPr>
      <w:r>
        <w:rPr>
          <w:rFonts w:ascii="Times New Roman" w:hAnsi="Times New Roman"/>
          <w:b w:val="false"/>
          <w:i w:val="false"/>
          <w:color w:val="000000"/>
          <w:sz w:val="28"/>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Изучение видового состава и экологического состояния одного из растительных сообществ региона.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особенностей строения растений различных экологических групп.</w:t>
      </w:r>
    </w:p>
    <w:p>
      <w:pPr>
        <w:spacing w:before="0" w:after="0" w:line="264"/>
        <w:ind w:left="120"/>
        <w:jc w:val="both"/>
      </w:pPr>
    </w:p>
    <w:p>
      <w:pPr>
        <w:spacing w:before="0" w:after="0" w:line="264"/>
        <w:ind w:left="120"/>
        <w:jc w:val="both"/>
      </w:pPr>
      <w:r>
        <w:rPr>
          <w:rFonts w:ascii="Times New Roman" w:hAnsi="Times New Roman"/>
          <w:b/>
          <w:i w:val="false"/>
          <w:color w:val="000000"/>
          <w:sz w:val="28"/>
        </w:rPr>
        <w:t>Растительный мир и деятельность человека</w:t>
      </w:r>
    </w:p>
    <w:p>
      <w:pPr>
        <w:spacing w:before="0" w:after="0" w:line="264"/>
        <w:ind w:firstLine="600"/>
        <w:jc w:val="both"/>
      </w:pPr>
      <w:r>
        <w:rPr>
          <w:rFonts w:ascii="Times New Roman" w:hAnsi="Times New Roman"/>
          <w:b w:val="false"/>
          <w:i w:val="false"/>
          <w:color w:val="000000"/>
          <w:sz w:val="28"/>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pPr>
        <w:spacing w:before="0" w:after="0" w:line="264"/>
        <w:ind w:firstLine="600"/>
        <w:jc w:val="both"/>
      </w:pPr>
      <w:r>
        <w:rPr>
          <w:rFonts w:ascii="Times New Roman" w:hAnsi="Times New Roman"/>
          <w:b w:val="false"/>
          <w:i w:val="false"/>
          <w:color w:val="000000"/>
          <w:sz w:val="28"/>
        </w:rPr>
        <w:t>Палеоботаника. Ископаемые остатки растений. Окаменелости. Отпечатки. «Живые ископаемые» среди современных растений.</w:t>
      </w:r>
    </w:p>
    <w:p>
      <w:pPr>
        <w:spacing w:before="0" w:after="0" w:line="264"/>
        <w:ind w:firstLine="600"/>
        <w:jc w:val="both"/>
      </w:pPr>
      <w:r>
        <w:rPr>
          <w:rFonts w:ascii="Times New Roman" w:hAnsi="Times New Roman"/>
          <w:b w:val="false"/>
          <w:i w:val="false"/>
          <w:color w:val="000000"/>
          <w:sz w:val="28"/>
        </w:rPr>
        <w:t>Культурные растения и их происхождение. Центры многообразия и происхождения культурных растений (по Н.И.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pPr>
        <w:spacing w:before="0" w:after="0" w:line="264"/>
        <w:ind w:firstLine="600"/>
        <w:jc w:val="both"/>
      </w:pPr>
      <w:r>
        <w:rPr>
          <w:rFonts w:ascii="Times New Roman" w:hAnsi="Times New Roman"/>
          <w:b w:val="false"/>
          <w:i w:val="false"/>
          <w:color w:val="000000"/>
          <w:sz w:val="28"/>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pPr>
        <w:spacing w:before="0" w:after="0" w:line="264"/>
        <w:ind w:firstLine="600"/>
        <w:jc w:val="both"/>
      </w:pPr>
      <w:r>
        <w:rPr>
          <w:rFonts w:ascii="Times New Roman" w:hAnsi="Times New Roman"/>
          <w:b w:val="false"/>
          <w:i w:val="false"/>
          <w:color w:val="000000"/>
          <w:sz w:val="28"/>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pPr>
        <w:spacing w:before="0" w:after="0" w:line="264"/>
        <w:ind w:firstLine="600"/>
        <w:jc w:val="both"/>
      </w:pPr>
      <w:r>
        <w:rPr>
          <w:rFonts w:ascii="Times New Roman" w:hAnsi="Times New Roman"/>
          <w:b/>
          <w:i/>
          <w:color w:val="000000"/>
          <w:sz w:val="28"/>
        </w:rPr>
        <w:t xml:space="preserve">Экскурсии или видеоэкскурсии. </w:t>
      </w:r>
    </w:p>
    <w:p>
      <w:pPr>
        <w:spacing w:before="0" w:after="0" w:line="264"/>
        <w:ind w:firstLine="600"/>
        <w:jc w:val="both"/>
      </w:pPr>
      <w:r>
        <w:rPr>
          <w:rFonts w:ascii="Times New Roman" w:hAnsi="Times New Roman"/>
          <w:b w:val="false"/>
          <w:i w:val="false"/>
          <w:color w:val="000000"/>
          <w:sz w:val="28"/>
        </w:rPr>
        <w:t>Развитие растительного мира на Земле (экскурсия в палеонтологический или краеведческий музей).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сельскохозяйственных растений своего региона.</w:t>
      </w:r>
    </w:p>
    <w:p>
      <w:pPr>
        <w:spacing w:before="0" w:after="0" w:line="264"/>
        <w:ind w:firstLine="600"/>
        <w:jc w:val="both"/>
      </w:pPr>
      <w:r>
        <w:rPr>
          <w:rFonts w:ascii="Times New Roman" w:hAnsi="Times New Roman"/>
          <w:b w:val="false"/>
          <w:i w:val="false"/>
          <w:color w:val="000000"/>
          <w:sz w:val="28"/>
        </w:rPr>
        <w:t>Изучение сортовых особенностей культурных растений.</w:t>
      </w:r>
    </w:p>
    <w:p>
      <w:pPr>
        <w:spacing w:before="0" w:after="0"/>
        <w:ind w:left="120"/>
        <w:jc w:val="left"/>
      </w:pPr>
    </w:p>
    <w:p>
      <w:pPr>
        <w:spacing w:before="0" w:after="0"/>
        <w:ind w:left="120"/>
        <w:jc w:val="left"/>
      </w:pPr>
      <w:bookmarkStart w:name="_Toc140912019" w:id="6"/>
      <w:bookmarkEnd w:id="6"/>
      <w:r>
        <w:rPr>
          <w:rFonts w:ascii="Times New Roman" w:hAnsi="Times New Roman"/>
          <w:b/>
          <w:i w:val="false"/>
          <w:color w:val="000000"/>
          <w:sz w:val="28"/>
        </w:rPr>
        <w:t>8 КЛАСС</w:t>
      </w:r>
    </w:p>
    <w:p>
      <w:pPr>
        <w:spacing w:before="0" w:after="0"/>
        <w:ind w:left="120"/>
        <w:jc w:val="left"/>
      </w:pPr>
    </w:p>
    <w:p>
      <w:pPr>
        <w:spacing w:before="0" w:after="0" w:line="264"/>
        <w:ind w:left="120"/>
        <w:jc w:val="both"/>
      </w:pPr>
      <w:r>
        <w:rPr>
          <w:rFonts w:ascii="Times New Roman" w:hAnsi="Times New Roman"/>
          <w:b/>
          <w:i w:val="false"/>
          <w:color w:val="000000"/>
          <w:sz w:val="28"/>
        </w:rPr>
        <w:t>Грибы и грибоподобные организмы</w:t>
      </w:r>
    </w:p>
    <w:p>
      <w:pPr>
        <w:spacing w:before="0" w:after="0" w:line="264"/>
        <w:ind w:firstLine="600"/>
        <w:jc w:val="both"/>
      </w:pPr>
      <w:r>
        <w:rPr>
          <w:rFonts w:ascii="Times New Roman" w:hAnsi="Times New Roman"/>
          <w:b w:val="false"/>
          <w:i w:val="false"/>
          <w:color w:val="000000"/>
          <w:sz w:val="28"/>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pPr>
        <w:spacing w:before="0" w:after="0" w:line="264"/>
        <w:ind w:firstLine="600"/>
        <w:jc w:val="both"/>
      </w:pPr>
      <w:r>
        <w:rPr>
          <w:rFonts w:ascii="Times New Roman" w:hAnsi="Times New Roman"/>
          <w:b w:val="false"/>
          <w:i w:val="false"/>
          <w:color w:val="000000"/>
          <w:sz w:val="28"/>
        </w:rPr>
        <w:t xml:space="preserve">Плесневые грибы. Съедобные и ядовитые грибы. </w:t>
      </w:r>
    </w:p>
    <w:p>
      <w:pPr>
        <w:spacing w:before="0" w:after="0" w:line="264"/>
        <w:ind w:firstLine="600"/>
        <w:jc w:val="both"/>
      </w:pPr>
      <w:r>
        <w:rPr>
          <w:rFonts w:ascii="Times New Roman" w:hAnsi="Times New Roman"/>
          <w:b w:val="false"/>
          <w:i w:val="false"/>
          <w:color w:val="000000"/>
          <w:sz w:val="28"/>
        </w:rPr>
        <w:t xml:space="preserve">Зигомицеты. Основные черты организации на примере мукора. Роль в природе и жизни человека. </w:t>
      </w:r>
    </w:p>
    <w:p>
      <w:pPr>
        <w:spacing w:before="0" w:after="0" w:line="264"/>
        <w:ind w:firstLine="600"/>
        <w:jc w:val="both"/>
      </w:pPr>
      <w:r>
        <w:rPr>
          <w:rFonts w:ascii="Times New Roman" w:hAnsi="Times New Roman"/>
          <w:b w:val="false"/>
          <w:i w:val="false"/>
          <w:color w:val="000000"/>
          <w:sz w:val="28"/>
        </w:rPr>
        <w:t xml:space="preserve">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pPr>
        <w:spacing w:before="0" w:after="0" w:line="264"/>
        <w:ind w:firstLine="600"/>
        <w:jc w:val="both"/>
      </w:pPr>
      <w:r>
        <w:rPr>
          <w:rFonts w:ascii="Times New Roman" w:hAnsi="Times New Roman"/>
          <w:b w:val="false"/>
          <w:i w:val="false"/>
          <w:color w:val="000000"/>
          <w:sz w:val="28"/>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pPr>
        <w:spacing w:before="0" w:after="0" w:line="264"/>
        <w:ind w:firstLine="600"/>
        <w:jc w:val="both"/>
      </w:pPr>
      <w:r>
        <w:rPr>
          <w:rFonts w:ascii="Times New Roman" w:hAnsi="Times New Roman"/>
          <w:b w:val="false"/>
          <w:i w:val="false"/>
          <w:color w:val="000000"/>
          <w:sz w:val="28"/>
        </w:rPr>
        <w:t xml:space="preserve">Грибоподобные организмы. Особенности строения клеток. Оомицеты. Паразитические представители оомицетов на примере фитофторы. </w:t>
      </w:r>
    </w:p>
    <w:p>
      <w:pPr>
        <w:spacing w:before="0" w:after="0" w:line="264"/>
        <w:ind w:firstLine="600"/>
        <w:jc w:val="both"/>
      </w:pPr>
      <w:r>
        <w:rPr>
          <w:rFonts w:ascii="Times New Roman" w:hAnsi="Times New Roman"/>
          <w:b w:val="false"/>
          <w:i w:val="false"/>
          <w:color w:val="000000"/>
          <w:sz w:val="28"/>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pPr>
        <w:spacing w:before="0" w:after="0" w:line="264"/>
        <w:ind w:firstLine="600"/>
        <w:jc w:val="both"/>
      </w:pPr>
      <w:r>
        <w:rPr>
          <w:rFonts w:ascii="Times New Roman" w:hAnsi="Times New Roman"/>
          <w:b w:val="false"/>
          <w:i w:val="false"/>
          <w:color w:val="000000"/>
          <w:sz w:val="28"/>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особенностей строения плодовых тел шляпочных грибов на микроскопических препаратах и муляжах.</w:t>
      </w:r>
    </w:p>
    <w:p>
      <w:pPr>
        <w:spacing w:before="0" w:after="0" w:line="264"/>
        <w:ind w:firstLine="600"/>
        <w:jc w:val="both"/>
      </w:pPr>
      <w:r>
        <w:rPr>
          <w:rFonts w:ascii="Times New Roman" w:hAnsi="Times New Roman"/>
          <w:b w:val="false"/>
          <w:i w:val="false"/>
          <w:color w:val="000000"/>
          <w:sz w:val="28"/>
        </w:rPr>
        <w:t xml:space="preserve">Изучение строения плесневых грибов: мукора и пеницилла. </w:t>
      </w:r>
    </w:p>
    <w:p>
      <w:pPr>
        <w:spacing w:before="0" w:after="0" w:line="264"/>
        <w:ind w:firstLine="600"/>
        <w:jc w:val="both"/>
      </w:pPr>
      <w:r>
        <w:rPr>
          <w:rFonts w:ascii="Times New Roman" w:hAnsi="Times New Roman"/>
          <w:b w:val="false"/>
          <w:i w:val="false"/>
          <w:color w:val="000000"/>
          <w:sz w:val="28"/>
        </w:rPr>
        <w:t xml:space="preserve">Изучение влияния внешних факторов на процесс размножения дрожжей. </w:t>
      </w:r>
    </w:p>
    <w:p>
      <w:pPr>
        <w:spacing w:before="0" w:after="0" w:line="264"/>
        <w:ind w:firstLine="600"/>
        <w:jc w:val="both"/>
      </w:pPr>
      <w:r>
        <w:rPr>
          <w:rFonts w:ascii="Times New Roman" w:hAnsi="Times New Roman"/>
          <w:b w:val="false"/>
          <w:i w:val="false"/>
          <w:color w:val="000000"/>
          <w:sz w:val="28"/>
        </w:rPr>
        <w:t>Изучение строения и жизненного цикла фитофторы на живом и гербарном материале.</w:t>
      </w:r>
    </w:p>
    <w:p>
      <w:pPr>
        <w:spacing w:before="0" w:after="0" w:line="264"/>
        <w:ind w:firstLine="600"/>
        <w:jc w:val="both"/>
      </w:pPr>
      <w:r>
        <w:rPr>
          <w:rFonts w:ascii="Times New Roman" w:hAnsi="Times New Roman"/>
          <w:b w:val="false"/>
          <w:i w:val="false"/>
          <w:color w:val="000000"/>
          <w:sz w:val="28"/>
        </w:rPr>
        <w:t xml:space="preserve">Изучение строения лишайников (на гербарных образцах). </w:t>
      </w:r>
    </w:p>
    <w:p>
      <w:pPr>
        <w:spacing w:before="0" w:after="0" w:line="264"/>
        <w:ind w:left="120"/>
        <w:jc w:val="both"/>
      </w:pPr>
    </w:p>
    <w:p>
      <w:pPr>
        <w:spacing w:before="0" w:after="0" w:line="264"/>
        <w:ind w:left="120"/>
        <w:jc w:val="both"/>
      </w:pPr>
      <w:r>
        <w:rPr>
          <w:rFonts w:ascii="Times New Roman" w:hAnsi="Times New Roman"/>
          <w:b/>
          <w:i w:val="false"/>
          <w:color w:val="000000"/>
          <w:sz w:val="28"/>
        </w:rPr>
        <w:t>Животные</w:t>
      </w:r>
    </w:p>
    <w:p>
      <w:pPr>
        <w:spacing w:before="0" w:after="0" w:line="264"/>
        <w:ind w:firstLine="600"/>
        <w:jc w:val="both"/>
      </w:pPr>
      <w:r>
        <w:rPr>
          <w:rFonts w:ascii="Times New Roman" w:hAnsi="Times New Roman"/>
          <w:b/>
          <w:i w:val="false"/>
          <w:color w:val="000000"/>
          <w:sz w:val="28"/>
        </w:rPr>
        <w:t>Зоология – наука о животных</w:t>
      </w:r>
    </w:p>
    <w:p>
      <w:pPr>
        <w:spacing w:before="0" w:after="0" w:line="264"/>
        <w:ind w:firstLine="600"/>
        <w:jc w:val="both"/>
      </w:pPr>
      <w:r>
        <w:rPr>
          <w:rFonts w:ascii="Times New Roman" w:hAnsi="Times New Roman"/>
          <w:b w:val="false"/>
          <w:i w:val="false"/>
          <w:color w:val="000000"/>
          <w:sz w:val="28"/>
        </w:rPr>
        <w:t>Общие и специальные разделы зоологии. Краткая история развития зоологии.</w:t>
      </w:r>
    </w:p>
    <w:p>
      <w:pPr>
        <w:spacing w:before="0" w:after="0" w:line="264"/>
        <w:ind w:firstLine="600"/>
        <w:jc w:val="both"/>
      </w:pPr>
      <w:r>
        <w:rPr>
          <w:rFonts w:ascii="Times New Roman" w:hAnsi="Times New Roman"/>
          <w:b w:val="false"/>
          <w:i w:val="false"/>
          <w:color w:val="000000"/>
          <w:sz w:val="28"/>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pPr>
        <w:spacing w:before="0" w:after="0" w:line="264"/>
        <w:ind w:firstLine="600"/>
        <w:jc w:val="both"/>
      </w:pPr>
      <w:r>
        <w:rPr>
          <w:rFonts w:ascii="Times New Roman" w:hAnsi="Times New Roman"/>
          <w:b/>
          <w:i/>
          <w:color w:val="000000"/>
          <w:sz w:val="28"/>
        </w:rPr>
        <w:t>Демонстрация</w:t>
      </w:r>
      <w:r>
        <w:rPr>
          <w:rFonts w:ascii="Times New Roman" w:hAnsi="Times New Roman"/>
          <w:b/>
          <w:i w:val="false"/>
          <w:color w:val="000000"/>
          <w:sz w:val="28"/>
        </w:rPr>
        <w:t xml:space="preserve"> </w:t>
      </w:r>
      <w:r>
        <w:rPr>
          <w:rFonts w:ascii="Times New Roman" w:hAnsi="Times New Roman"/>
          <w:b w:val="false"/>
          <w:i w:val="false"/>
          <w:color w:val="000000"/>
          <w:sz w:val="28"/>
        </w:rPr>
        <w:t>портретов учёных, изображений, моделей животных, муляжи животных, влажных препаратов и другое.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Составление рекомендаций по сбору зоологических коллекций.</w:t>
      </w:r>
    </w:p>
    <w:p>
      <w:pPr>
        <w:spacing w:before="0" w:after="0" w:line="264"/>
        <w:ind w:firstLine="600"/>
        <w:jc w:val="both"/>
      </w:pPr>
      <w:r>
        <w:rPr>
          <w:rFonts w:ascii="Times New Roman" w:hAnsi="Times New Roman"/>
          <w:b w:val="false"/>
          <w:i w:val="false"/>
          <w:color w:val="000000"/>
          <w:sz w:val="28"/>
        </w:rPr>
        <w:t>Составление описаний профессий, связанных с зоологией.</w:t>
      </w:r>
    </w:p>
    <w:p>
      <w:pPr>
        <w:spacing w:before="0" w:after="0" w:line="264"/>
        <w:ind w:firstLine="600"/>
        <w:jc w:val="both"/>
      </w:pPr>
      <w:r>
        <w:rPr>
          <w:rFonts w:ascii="Times New Roman" w:hAnsi="Times New Roman"/>
          <w:b w:val="false"/>
          <w:i w:val="false"/>
          <w:color w:val="000000"/>
          <w:sz w:val="28"/>
        </w:rPr>
        <w:t>Общая организация животного организма.</w:t>
      </w:r>
    </w:p>
    <w:p>
      <w:pPr>
        <w:spacing w:before="0" w:after="0" w:line="264"/>
        <w:ind w:firstLine="600"/>
        <w:jc w:val="both"/>
      </w:pPr>
      <w:r>
        <w:rPr>
          <w:rFonts w:ascii="Times New Roman" w:hAnsi="Times New Roman"/>
          <w:b/>
          <w:i w:val="false"/>
          <w:color w:val="000000"/>
          <w:sz w:val="28"/>
        </w:rPr>
        <w:t>Особенности строения животной клетки</w:t>
      </w:r>
      <w:r>
        <w:rPr>
          <w:rFonts w:ascii="Times New Roman" w:hAnsi="Times New Roman"/>
          <w:b w:val="false"/>
          <w:i w:val="false"/>
          <w:color w:val="000000"/>
          <w:sz w:val="28"/>
        </w:rPr>
        <w:t>.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клеток под микроскопом на временных микропрепаратах.</w:t>
      </w:r>
    </w:p>
    <w:p>
      <w:pPr>
        <w:spacing w:before="0" w:after="0" w:line="264"/>
        <w:ind w:firstLine="600"/>
        <w:jc w:val="both"/>
      </w:pPr>
      <w:r>
        <w:rPr>
          <w:rFonts w:ascii="Times New Roman" w:hAnsi="Times New Roman"/>
          <w:b w:val="false"/>
          <w:i w:val="false"/>
          <w:color w:val="000000"/>
          <w:sz w:val="28"/>
        </w:rPr>
        <w:t>Сравнение растительной и животной клеток.</w:t>
      </w:r>
    </w:p>
    <w:p>
      <w:pPr>
        <w:spacing w:before="0" w:after="0" w:line="264"/>
        <w:ind w:firstLine="600"/>
        <w:jc w:val="both"/>
      </w:pPr>
      <w:r>
        <w:rPr>
          <w:rFonts w:ascii="Times New Roman" w:hAnsi="Times New Roman"/>
          <w:b w:val="false"/>
          <w:i w:val="false"/>
          <w:color w:val="000000"/>
          <w:sz w:val="28"/>
        </w:rPr>
        <w:t>Изучение тканей животных.</w:t>
      </w:r>
    </w:p>
    <w:p>
      <w:pPr>
        <w:spacing w:before="0" w:after="0" w:line="264"/>
        <w:ind w:left="120"/>
        <w:jc w:val="both"/>
      </w:pPr>
    </w:p>
    <w:p>
      <w:pPr>
        <w:spacing w:before="0" w:after="0" w:line="264"/>
        <w:ind w:left="120"/>
        <w:jc w:val="both"/>
      </w:pPr>
      <w:r>
        <w:rPr>
          <w:rFonts w:ascii="Times New Roman" w:hAnsi="Times New Roman"/>
          <w:b/>
          <w:i w:val="false"/>
          <w:color w:val="000000"/>
          <w:sz w:val="28"/>
        </w:rPr>
        <w:t>Строение и жизнедеятельность животного организма</w:t>
      </w:r>
    </w:p>
    <w:p>
      <w:pPr>
        <w:spacing w:before="0" w:after="0" w:line="264"/>
        <w:ind w:firstLine="600"/>
        <w:jc w:val="both"/>
      </w:pPr>
      <w:r>
        <w:rPr>
          <w:rFonts w:ascii="Times New Roman" w:hAnsi="Times New Roman"/>
          <w:b/>
          <w:i w:val="false"/>
          <w:color w:val="000000"/>
          <w:sz w:val="28"/>
        </w:rPr>
        <w:t>Организменный уровень организации жизни</w:t>
      </w:r>
    </w:p>
    <w:p>
      <w:pPr>
        <w:spacing w:before="0" w:after="0" w:line="264"/>
        <w:ind w:firstLine="600"/>
        <w:jc w:val="both"/>
      </w:pPr>
      <w:r>
        <w:rPr>
          <w:rFonts w:ascii="Times New Roman" w:hAnsi="Times New Roman"/>
          <w:b/>
          <w:i w:val="false"/>
          <w:color w:val="000000"/>
          <w:sz w:val="28"/>
        </w:rPr>
        <w:t>Питание у животных</w:t>
      </w:r>
      <w:r>
        <w:rPr>
          <w:rFonts w:ascii="Times New Roman" w:hAnsi="Times New Roman"/>
          <w:b w:val="false"/>
          <w:i w:val="false"/>
          <w:color w:val="000000"/>
          <w:sz w:val="28"/>
        </w:rPr>
        <w:t xml:space="preserve">.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pPr>
        <w:spacing w:before="0" w:after="0" w:line="264"/>
        <w:ind w:firstLine="600"/>
        <w:jc w:val="both"/>
      </w:pPr>
      <w:r>
        <w:rPr>
          <w:rFonts w:ascii="Times New Roman" w:hAnsi="Times New Roman"/>
          <w:b/>
          <w:i/>
          <w:color w:val="000000"/>
          <w:sz w:val="28"/>
        </w:rPr>
        <w:t xml:space="preserve">Лабораторные и практические работы </w:t>
      </w:r>
    </w:p>
    <w:p>
      <w:pPr>
        <w:spacing w:before="0" w:after="0" w:line="264"/>
        <w:ind w:firstLine="600"/>
        <w:jc w:val="both"/>
      </w:pPr>
      <w:r>
        <w:rPr>
          <w:rFonts w:ascii="Times New Roman" w:hAnsi="Times New Roman"/>
          <w:b w:val="false"/>
          <w:i w:val="false"/>
          <w:color w:val="000000"/>
          <w:sz w:val="28"/>
        </w:rPr>
        <w:t xml:space="preserve">Изучение питания простейшего под микроскопом на временных микропрепаратах. </w:t>
      </w:r>
    </w:p>
    <w:p>
      <w:pPr>
        <w:spacing w:before="0" w:after="0" w:line="264"/>
        <w:ind w:firstLine="600"/>
        <w:jc w:val="both"/>
      </w:pPr>
      <w:r>
        <w:rPr>
          <w:rFonts w:ascii="Times New Roman" w:hAnsi="Times New Roman"/>
          <w:b w:val="false"/>
          <w:i w:val="false"/>
          <w:color w:val="000000"/>
          <w:sz w:val="28"/>
        </w:rPr>
        <w:t xml:space="preserve">Изучение питания отдельных представителей различных групп животных. </w:t>
      </w:r>
    </w:p>
    <w:p>
      <w:pPr>
        <w:spacing w:before="0" w:after="0" w:line="264"/>
        <w:ind w:firstLine="600"/>
        <w:jc w:val="both"/>
      </w:pPr>
      <w:r>
        <w:rPr>
          <w:rFonts w:ascii="Times New Roman" w:hAnsi="Times New Roman"/>
          <w:b/>
          <w:i w:val="false"/>
          <w:color w:val="000000"/>
          <w:sz w:val="28"/>
        </w:rPr>
        <w:t>Транспорт у животных</w:t>
      </w:r>
      <w:r>
        <w:rPr>
          <w:rFonts w:ascii="Times New Roman" w:hAnsi="Times New Roman"/>
          <w:b w:val="false"/>
          <w:i w:val="false"/>
          <w:color w:val="000000"/>
          <w:sz w:val="28"/>
        </w:rPr>
        <w:t xml:space="preserve">.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pPr>
        <w:spacing w:before="0" w:after="0" w:line="264"/>
        <w:ind w:firstLine="600"/>
        <w:jc w:val="both"/>
      </w:pPr>
      <w:r>
        <w:rPr>
          <w:rFonts w:ascii="Times New Roman" w:hAnsi="Times New Roman"/>
          <w:b/>
          <w:i w:val="false"/>
          <w:color w:val="000000"/>
          <w:sz w:val="28"/>
        </w:rPr>
        <w:t>Дыхание у животных.</w:t>
      </w:r>
      <w:r>
        <w:rPr>
          <w:rFonts w:ascii="Times New Roman" w:hAnsi="Times New Roman"/>
          <w:b w:val="false"/>
          <w:i w:val="false"/>
          <w:color w:val="000000"/>
          <w:sz w:val="28"/>
        </w:rPr>
        <w:t xml:space="preserve">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pPr>
        <w:spacing w:before="0" w:after="0" w:line="264"/>
        <w:ind w:firstLine="600"/>
        <w:jc w:val="both"/>
      </w:pPr>
      <w:r>
        <w:rPr>
          <w:rFonts w:ascii="Times New Roman" w:hAnsi="Times New Roman"/>
          <w:b/>
          <w:i w:val="false"/>
          <w:color w:val="000000"/>
          <w:sz w:val="28"/>
        </w:rPr>
        <w:t>Выделение у животных</w:t>
      </w:r>
      <w:r>
        <w:rPr>
          <w:rFonts w:ascii="Times New Roman" w:hAnsi="Times New Roman"/>
          <w:b w:val="false"/>
          <w:i w:val="false"/>
          <w:color w:val="000000"/>
          <w:sz w:val="28"/>
        </w:rPr>
        <w:t xml:space="preserve">.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pPr>
        <w:spacing w:before="0" w:after="0" w:line="264"/>
        <w:ind w:firstLine="600"/>
        <w:jc w:val="both"/>
      </w:pPr>
      <w:r>
        <w:rPr>
          <w:rFonts w:ascii="Times New Roman" w:hAnsi="Times New Roman"/>
          <w:b/>
          <w:i w:val="false"/>
          <w:color w:val="000000"/>
          <w:sz w:val="28"/>
        </w:rPr>
        <w:t>Опора и движение у животных</w:t>
      </w:r>
      <w:r>
        <w:rPr>
          <w:rFonts w:ascii="Times New Roman" w:hAnsi="Times New Roman"/>
          <w:b w:val="false"/>
          <w:i w:val="false"/>
          <w:color w:val="000000"/>
          <w:sz w:val="28"/>
        </w:rPr>
        <w:t xml:space="preserve">.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pPr>
        <w:spacing w:before="0" w:after="0" w:line="264"/>
        <w:ind w:firstLine="600"/>
        <w:jc w:val="both"/>
      </w:pPr>
      <w:r>
        <w:rPr>
          <w:rFonts w:ascii="Times New Roman" w:hAnsi="Times New Roman"/>
          <w:b/>
          <w:i w:val="false"/>
          <w:color w:val="000000"/>
          <w:sz w:val="28"/>
        </w:rPr>
        <w:t>Регуляция жизнедеятельности у животных</w:t>
      </w:r>
      <w:r>
        <w:rPr>
          <w:rFonts w:ascii="Times New Roman" w:hAnsi="Times New Roman"/>
          <w:b w:val="false"/>
          <w:i w:val="false"/>
          <w:color w:val="000000"/>
          <w:sz w:val="28"/>
        </w:rPr>
        <w:t xml:space="preserve">.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pPr>
        <w:spacing w:before="0" w:after="0" w:line="264"/>
        <w:ind w:left="120"/>
        <w:jc w:val="both"/>
      </w:pPr>
      <w:r>
        <w:rPr>
          <w:rFonts w:ascii="Times New Roman" w:hAnsi="Times New Roman"/>
          <w:b/>
          <w:i w:val="false"/>
          <w:color w:val="000000"/>
          <w:sz w:val="28"/>
        </w:rPr>
        <w:t>Разнообразие животных</w:t>
      </w:r>
    </w:p>
    <w:p>
      <w:pPr>
        <w:spacing w:before="0" w:after="0" w:line="264"/>
        <w:ind w:firstLine="600"/>
        <w:jc w:val="both"/>
      </w:pPr>
      <w:r>
        <w:rPr>
          <w:rFonts w:ascii="Times New Roman" w:hAnsi="Times New Roman"/>
          <w:b/>
          <w:i w:val="false"/>
          <w:color w:val="000000"/>
          <w:sz w:val="28"/>
        </w:rPr>
        <w:t>Двухслойные и трёхслойные животные и их особенности</w:t>
      </w:r>
      <w:r>
        <w:rPr>
          <w:rFonts w:ascii="Times New Roman" w:hAnsi="Times New Roman"/>
          <w:b w:val="false"/>
          <w:i w:val="false"/>
          <w:color w:val="000000"/>
          <w:sz w:val="28"/>
        </w:rPr>
        <w:t xml:space="preserve">.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Изучение строения и жизнедеятельности гидры. </w:t>
      </w:r>
    </w:p>
    <w:p>
      <w:pPr>
        <w:spacing w:before="0" w:after="0" w:line="264"/>
        <w:ind w:firstLine="600"/>
        <w:jc w:val="both"/>
      </w:pPr>
      <w:r>
        <w:rPr>
          <w:rFonts w:ascii="Times New Roman" w:hAnsi="Times New Roman"/>
          <w:b w:val="false"/>
          <w:i w:val="false"/>
          <w:color w:val="000000"/>
          <w:sz w:val="28"/>
        </w:rPr>
        <w:t xml:space="preserve">Изучение химического состава скелета колониальных коралловых полипов. </w:t>
      </w:r>
    </w:p>
    <w:p>
      <w:pPr>
        <w:spacing w:before="0" w:after="0" w:line="264"/>
        <w:ind w:firstLine="600"/>
        <w:jc w:val="both"/>
      </w:pPr>
      <w:r>
        <w:rPr>
          <w:rFonts w:ascii="Times New Roman" w:hAnsi="Times New Roman"/>
          <w:b/>
          <w:i w:val="false"/>
          <w:color w:val="000000"/>
          <w:sz w:val="28"/>
        </w:rPr>
        <w:t>Трёхслойные животные</w:t>
      </w:r>
      <w:r>
        <w:rPr>
          <w:rFonts w:ascii="Times New Roman" w:hAnsi="Times New Roman"/>
          <w:b w:val="false"/>
          <w:i w:val="false"/>
          <w:color w:val="000000"/>
          <w:sz w:val="28"/>
        </w:rPr>
        <w:t xml:space="preserve">.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pPr>
        <w:spacing w:before="0" w:after="0" w:line="264"/>
        <w:ind w:firstLine="600"/>
        <w:jc w:val="both"/>
      </w:pPr>
      <w:r>
        <w:rPr>
          <w:rFonts w:ascii="Times New Roman" w:hAnsi="Times New Roman"/>
          <w:b/>
          <w:i w:val="false"/>
          <w:color w:val="000000"/>
          <w:sz w:val="28"/>
        </w:rPr>
        <w:t>Тип Плоские черви</w:t>
      </w:r>
      <w:r>
        <w:rPr>
          <w:rFonts w:ascii="Times New Roman" w:hAnsi="Times New Roman"/>
          <w:b w:val="false"/>
          <w:i w:val="false"/>
          <w:color w:val="000000"/>
          <w:sz w:val="28"/>
        </w:rPr>
        <w:t xml:space="preserve">.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pPr>
        <w:spacing w:before="0" w:after="0" w:line="264"/>
        <w:ind w:firstLine="600"/>
        <w:jc w:val="both"/>
      </w:pPr>
      <w:r>
        <w:rPr>
          <w:rFonts w:ascii="Times New Roman" w:hAnsi="Times New Roman"/>
          <w:b/>
          <w:i/>
          <w:color w:val="000000"/>
          <w:sz w:val="28"/>
        </w:rPr>
        <w:t xml:space="preserve">Лабораторные и практические работы </w:t>
      </w:r>
    </w:p>
    <w:p>
      <w:pPr>
        <w:spacing w:before="0" w:after="0" w:line="264"/>
        <w:ind w:firstLine="600"/>
        <w:jc w:val="both"/>
      </w:pPr>
      <w:r>
        <w:rPr>
          <w:rFonts w:ascii="Times New Roman" w:hAnsi="Times New Roman"/>
          <w:b w:val="false"/>
          <w:i w:val="false"/>
          <w:color w:val="000000"/>
          <w:sz w:val="28"/>
        </w:rPr>
        <w:t xml:space="preserve">Изучение жизнедеятельности, внешнего и внутреннего строения пресноводных плоских червей. </w:t>
      </w:r>
    </w:p>
    <w:p>
      <w:pPr>
        <w:spacing w:before="0" w:after="0" w:line="264"/>
        <w:ind w:firstLine="600"/>
        <w:jc w:val="both"/>
      </w:pPr>
      <w:r>
        <w:rPr>
          <w:rFonts w:ascii="Times New Roman" w:hAnsi="Times New Roman"/>
          <w:b w:val="false"/>
          <w:i w:val="false"/>
          <w:color w:val="000000"/>
          <w:sz w:val="28"/>
        </w:rPr>
        <w:t xml:space="preserve">Изучение строения паразитических плоских червей на влажных препаратах. </w:t>
      </w:r>
    </w:p>
    <w:p>
      <w:pPr>
        <w:spacing w:before="0" w:after="0" w:line="264"/>
        <w:ind w:firstLine="600"/>
        <w:jc w:val="both"/>
      </w:pPr>
      <w:r>
        <w:rPr>
          <w:rFonts w:ascii="Times New Roman" w:hAnsi="Times New Roman"/>
          <w:b/>
          <w:i w:val="false"/>
          <w:color w:val="000000"/>
          <w:sz w:val="28"/>
        </w:rPr>
        <w:t>Тип Круглые черви</w:t>
      </w:r>
      <w:r>
        <w:rPr>
          <w:rFonts w:ascii="Times New Roman" w:hAnsi="Times New Roman"/>
          <w:b w:val="false"/>
          <w:i w:val="false"/>
          <w:color w:val="000000"/>
          <w:sz w:val="28"/>
        </w:rPr>
        <w:t xml:space="preserve">.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pPr>
        <w:spacing w:before="0" w:after="0" w:line="264"/>
        <w:ind w:firstLine="600"/>
        <w:jc w:val="both"/>
      </w:pPr>
      <w:r>
        <w:rPr>
          <w:rFonts w:ascii="Times New Roman" w:hAnsi="Times New Roman"/>
          <w:b/>
          <w:i/>
          <w:color w:val="000000"/>
          <w:sz w:val="28"/>
        </w:rPr>
        <w:t xml:space="preserve">Лабораторные и практические работы </w:t>
      </w:r>
    </w:p>
    <w:p>
      <w:pPr>
        <w:spacing w:before="0" w:after="0" w:line="264"/>
        <w:ind w:firstLine="600"/>
        <w:jc w:val="both"/>
      </w:pPr>
      <w:r>
        <w:rPr>
          <w:rFonts w:ascii="Times New Roman" w:hAnsi="Times New Roman"/>
          <w:b w:val="false"/>
          <w:i w:val="false"/>
          <w:color w:val="000000"/>
          <w:sz w:val="28"/>
        </w:rPr>
        <w:t xml:space="preserve">Изучение строения человеческой (свиной) аскариды. </w:t>
      </w:r>
    </w:p>
    <w:p>
      <w:pPr>
        <w:spacing w:before="0" w:after="0" w:line="264"/>
        <w:ind w:firstLine="600"/>
        <w:jc w:val="both"/>
      </w:pPr>
      <w:r>
        <w:rPr>
          <w:rFonts w:ascii="Times New Roman" w:hAnsi="Times New Roman"/>
          <w:b/>
          <w:i w:val="false"/>
          <w:color w:val="000000"/>
          <w:sz w:val="28"/>
        </w:rPr>
        <w:t>Тип Кольчатые черви</w:t>
      </w:r>
      <w:r>
        <w:rPr>
          <w:rFonts w:ascii="Times New Roman" w:hAnsi="Times New Roman"/>
          <w:b w:val="false"/>
          <w:i w:val="false"/>
          <w:color w:val="000000"/>
          <w:sz w:val="28"/>
        </w:rPr>
        <w:t xml:space="preserve">.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внешнего и внутреннего строения дождевого червя.</w:t>
      </w:r>
    </w:p>
    <w:p>
      <w:pPr>
        <w:spacing w:before="0" w:after="0" w:line="264"/>
        <w:ind w:firstLine="600"/>
        <w:jc w:val="both"/>
      </w:pPr>
      <w:r>
        <w:rPr>
          <w:rFonts w:ascii="Times New Roman" w:hAnsi="Times New Roman"/>
          <w:b w:val="false"/>
          <w:i w:val="false"/>
          <w:color w:val="000000"/>
          <w:sz w:val="28"/>
        </w:rPr>
        <w:t xml:space="preserve">Изучение внешнего и внутреннего строения медицинской пиявки. </w:t>
      </w:r>
    </w:p>
    <w:p>
      <w:pPr>
        <w:spacing w:before="0" w:after="0" w:line="264"/>
        <w:ind w:firstLine="600"/>
        <w:jc w:val="both"/>
      </w:pPr>
      <w:r>
        <w:rPr>
          <w:rFonts w:ascii="Times New Roman" w:hAnsi="Times New Roman"/>
          <w:b w:val="false"/>
          <w:i w:val="false"/>
          <w:color w:val="000000"/>
          <w:sz w:val="28"/>
        </w:rPr>
        <w:t>Изучение строения многощетинковых червей.</w:t>
      </w:r>
    </w:p>
    <w:p>
      <w:pPr>
        <w:spacing w:before="0" w:after="0" w:line="264"/>
        <w:ind w:firstLine="600"/>
        <w:jc w:val="both"/>
      </w:pPr>
      <w:r>
        <w:rPr>
          <w:rFonts w:ascii="Times New Roman" w:hAnsi="Times New Roman"/>
          <w:b/>
          <w:i w:val="false"/>
          <w:color w:val="000000"/>
          <w:sz w:val="28"/>
        </w:rPr>
        <w:t>Тип Моллюски</w:t>
      </w:r>
      <w:r>
        <w:rPr>
          <w:rFonts w:ascii="Times New Roman" w:hAnsi="Times New Roman"/>
          <w:b w:val="false"/>
          <w:i w:val="false"/>
          <w:color w:val="000000"/>
          <w:sz w:val="28"/>
        </w:rPr>
        <w:t xml:space="preserve">.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внешнего и внутреннего строения двустворчатого моллюска.</w:t>
      </w:r>
    </w:p>
    <w:p>
      <w:pPr>
        <w:spacing w:before="0" w:after="0" w:line="264"/>
        <w:ind w:firstLine="600"/>
        <w:jc w:val="both"/>
      </w:pPr>
      <w:r>
        <w:rPr>
          <w:rFonts w:ascii="Times New Roman" w:hAnsi="Times New Roman"/>
          <w:b w:val="false"/>
          <w:i w:val="false"/>
          <w:color w:val="000000"/>
          <w:sz w:val="28"/>
        </w:rPr>
        <w:t>Изучение внешнего и внутреннего строения брюхоногого моллюска.</w:t>
      </w:r>
    </w:p>
    <w:p>
      <w:pPr>
        <w:spacing w:before="0" w:after="0" w:line="264"/>
        <w:ind w:firstLine="600"/>
        <w:jc w:val="both"/>
      </w:pPr>
      <w:r>
        <w:rPr>
          <w:rFonts w:ascii="Times New Roman" w:hAnsi="Times New Roman"/>
          <w:b w:val="false"/>
          <w:i w:val="false"/>
          <w:color w:val="000000"/>
          <w:sz w:val="28"/>
        </w:rPr>
        <w:t>Изучение внешнего и внутреннего строения головоногого моллюска.</w:t>
      </w:r>
    </w:p>
    <w:p>
      <w:pPr>
        <w:spacing w:before="0" w:after="0" w:line="264"/>
        <w:ind w:firstLine="600"/>
        <w:jc w:val="both"/>
      </w:pPr>
      <w:r>
        <w:rPr>
          <w:rFonts w:ascii="Times New Roman" w:hAnsi="Times New Roman"/>
          <w:b w:val="false"/>
          <w:i w:val="false"/>
          <w:color w:val="000000"/>
          <w:sz w:val="28"/>
        </w:rPr>
        <w:t xml:space="preserve">Изучение строения раковин моллюсков. </w:t>
      </w:r>
    </w:p>
    <w:p>
      <w:pPr>
        <w:spacing w:before="0" w:after="0" w:line="264"/>
        <w:ind w:firstLine="600"/>
        <w:jc w:val="both"/>
      </w:pPr>
      <w:r>
        <w:rPr>
          <w:rFonts w:ascii="Times New Roman" w:hAnsi="Times New Roman"/>
          <w:b/>
          <w:i w:val="false"/>
          <w:color w:val="000000"/>
          <w:sz w:val="28"/>
        </w:rPr>
        <w:t>Тип Членистоногие</w:t>
      </w:r>
      <w:r>
        <w:rPr>
          <w:rFonts w:ascii="Times New Roman" w:hAnsi="Times New Roman"/>
          <w:b w:val="false"/>
          <w:i w:val="false"/>
          <w:color w:val="000000"/>
          <w:sz w:val="28"/>
        </w:rPr>
        <w:t xml:space="preserve">.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 </w:t>
      </w:r>
    </w:p>
    <w:p>
      <w:pPr>
        <w:spacing w:before="0" w:after="0" w:line="264"/>
        <w:ind w:firstLine="600"/>
        <w:jc w:val="both"/>
      </w:pPr>
      <w:r>
        <w:rPr>
          <w:rFonts w:ascii="Times New Roman" w:hAnsi="Times New Roman"/>
          <w:b/>
          <w:i w:val="false"/>
          <w:color w:val="000000"/>
          <w:sz w:val="28"/>
        </w:rPr>
        <w:t>Класс Ракообразные</w:t>
      </w:r>
      <w:r>
        <w:rPr>
          <w:rFonts w:ascii="Times New Roman" w:hAnsi="Times New Roman"/>
          <w:b w:val="false"/>
          <w:i w:val="false"/>
          <w:color w:val="000000"/>
          <w:sz w:val="28"/>
        </w:rPr>
        <w:t xml:space="preserve">. Строение и морфология ракообразных на примере речного рака. Разнообразие ракообразных. </w:t>
      </w:r>
    </w:p>
    <w:p>
      <w:pPr>
        <w:spacing w:before="0" w:after="0" w:line="264"/>
        <w:ind w:firstLine="600"/>
        <w:jc w:val="both"/>
      </w:pPr>
      <w:r>
        <w:rPr>
          <w:rFonts w:ascii="Times New Roman" w:hAnsi="Times New Roman"/>
          <w:b/>
          <w:i w:val="false"/>
          <w:color w:val="000000"/>
          <w:sz w:val="28"/>
        </w:rPr>
        <w:t>Класс Паукообразные</w:t>
      </w:r>
      <w:r>
        <w:rPr>
          <w:rFonts w:ascii="Times New Roman" w:hAnsi="Times New Roman"/>
          <w:b w:val="false"/>
          <w:i w:val="false"/>
          <w:color w:val="000000"/>
          <w:sz w:val="28"/>
        </w:rPr>
        <w:t xml:space="preserve">. Строение и морфология паукообразных на примере паука-крестовика. Разнообразие паукообразных. </w:t>
      </w:r>
    </w:p>
    <w:p>
      <w:pPr>
        <w:spacing w:before="0" w:after="0" w:line="264"/>
        <w:ind w:firstLine="600"/>
        <w:jc w:val="both"/>
      </w:pPr>
      <w:r>
        <w:rPr>
          <w:rFonts w:ascii="Times New Roman" w:hAnsi="Times New Roman"/>
          <w:b/>
          <w:i w:val="false"/>
          <w:color w:val="000000"/>
          <w:sz w:val="28"/>
        </w:rPr>
        <w:t>Класс Насекомые</w:t>
      </w:r>
      <w:r>
        <w:rPr>
          <w:rFonts w:ascii="Times New Roman" w:hAnsi="Times New Roman"/>
          <w:b w:val="false"/>
          <w:i w:val="false"/>
          <w:color w:val="000000"/>
          <w:sz w:val="28"/>
        </w:rPr>
        <w:t xml:space="preserve">.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Изучение внешнего строения и конечностей ракообразных. </w:t>
      </w:r>
    </w:p>
    <w:p>
      <w:pPr>
        <w:spacing w:before="0" w:after="0" w:line="264"/>
        <w:ind w:firstLine="600"/>
        <w:jc w:val="both"/>
      </w:pPr>
      <w:r>
        <w:rPr>
          <w:rFonts w:ascii="Times New Roman" w:hAnsi="Times New Roman"/>
          <w:b w:val="false"/>
          <w:i w:val="false"/>
          <w:color w:val="000000"/>
          <w:sz w:val="28"/>
        </w:rPr>
        <w:t xml:space="preserve">Изучение внутреннего строения ракообразного. </w:t>
      </w:r>
    </w:p>
    <w:p>
      <w:pPr>
        <w:spacing w:before="0" w:after="0" w:line="264"/>
        <w:ind w:firstLine="600"/>
        <w:jc w:val="both"/>
      </w:pPr>
      <w:r>
        <w:rPr>
          <w:rFonts w:ascii="Times New Roman" w:hAnsi="Times New Roman"/>
          <w:b w:val="false"/>
          <w:i w:val="false"/>
          <w:color w:val="000000"/>
          <w:sz w:val="28"/>
        </w:rPr>
        <w:t xml:space="preserve">Изучение строения ротового аппарата и конечностей насекомого. </w:t>
      </w:r>
    </w:p>
    <w:p>
      <w:pPr>
        <w:spacing w:before="0" w:after="0" w:line="264"/>
        <w:ind w:firstLine="600"/>
        <w:jc w:val="both"/>
      </w:pPr>
      <w:r>
        <w:rPr>
          <w:rFonts w:ascii="Times New Roman" w:hAnsi="Times New Roman"/>
          <w:b w:val="false"/>
          <w:i w:val="false"/>
          <w:color w:val="000000"/>
          <w:sz w:val="28"/>
        </w:rPr>
        <w:t>Изучение внутреннего строения насекомого.</w:t>
      </w:r>
    </w:p>
    <w:p>
      <w:pPr>
        <w:spacing w:before="0" w:after="0" w:line="264"/>
        <w:ind w:firstLine="600"/>
        <w:jc w:val="both"/>
      </w:pPr>
      <w:r>
        <w:rPr>
          <w:rFonts w:ascii="Times New Roman" w:hAnsi="Times New Roman"/>
          <w:b w:val="false"/>
          <w:i w:val="false"/>
          <w:color w:val="000000"/>
          <w:sz w:val="28"/>
        </w:rPr>
        <w:t>Изучение внешнего строения и биологии насекомых разных отрядов.</w:t>
      </w:r>
    </w:p>
    <w:p>
      <w:pPr>
        <w:spacing w:before="0" w:after="0" w:line="264"/>
        <w:ind w:firstLine="600"/>
        <w:jc w:val="both"/>
      </w:pPr>
      <w:r>
        <w:rPr>
          <w:rFonts w:ascii="Times New Roman" w:hAnsi="Times New Roman"/>
          <w:b w:val="false"/>
          <w:i w:val="false"/>
          <w:color w:val="000000"/>
          <w:sz w:val="28"/>
        </w:rPr>
        <w:t>Определение представителей различных отрядов и семейств насекомых с использованием определителей.</w:t>
      </w:r>
    </w:p>
    <w:p>
      <w:pPr>
        <w:spacing w:before="0" w:after="0" w:line="264"/>
        <w:ind w:firstLine="600"/>
        <w:jc w:val="both"/>
      </w:pPr>
      <w:r>
        <w:rPr>
          <w:rFonts w:ascii="Times New Roman" w:hAnsi="Times New Roman"/>
          <w:b/>
          <w:i/>
          <w:color w:val="000000"/>
          <w:sz w:val="28"/>
        </w:rPr>
        <w:t xml:space="preserve">Тип </w:t>
      </w:r>
      <w:r>
        <w:rPr>
          <w:rFonts w:ascii="Times New Roman" w:hAnsi="Times New Roman"/>
          <w:b/>
          <w:i w:val="false"/>
          <w:color w:val="000000"/>
          <w:sz w:val="28"/>
        </w:rPr>
        <w:t>Хордовые</w:t>
      </w:r>
      <w:r>
        <w:rPr>
          <w:rFonts w:ascii="Times New Roman" w:hAnsi="Times New Roman"/>
          <w:b/>
          <w:i/>
          <w:color w:val="000000"/>
          <w:sz w:val="28"/>
        </w:rPr>
        <w:t>.</w:t>
      </w:r>
      <w:r>
        <w:rPr>
          <w:rFonts w:ascii="Times New Roman" w:hAnsi="Times New Roman"/>
          <w:b w:val="false"/>
          <w:i w:val="false"/>
          <w:color w:val="000000"/>
          <w:sz w:val="28"/>
        </w:rPr>
        <w:t xml:space="preserve">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pPr>
        <w:spacing w:before="0" w:after="0" w:line="264"/>
        <w:ind w:firstLine="600"/>
        <w:jc w:val="both"/>
      </w:pPr>
      <w:r>
        <w:rPr>
          <w:rFonts w:ascii="Times New Roman" w:hAnsi="Times New Roman"/>
          <w:b w:val="false"/>
          <w:i w:val="false"/>
          <w:color w:val="000000"/>
          <w:sz w:val="28"/>
        </w:rPr>
        <w:t xml:space="preserve">Подтип Головохордовые. Строение и жизнедеятельность ланцетника. </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Изучение внешнего и внутреннего строения ланцетника на фиксированных препаратах. </w:t>
      </w:r>
    </w:p>
    <w:p>
      <w:pPr>
        <w:spacing w:before="0" w:after="0" w:line="264"/>
        <w:ind w:firstLine="600"/>
        <w:jc w:val="both"/>
      </w:pPr>
      <w:r>
        <w:rPr>
          <w:rFonts w:ascii="Times New Roman" w:hAnsi="Times New Roman"/>
          <w:b/>
          <w:i w:val="false"/>
          <w:color w:val="000000"/>
          <w:sz w:val="28"/>
        </w:rPr>
        <w:t>Разнообразие и эволюция позвоночных животных</w:t>
      </w:r>
    </w:p>
    <w:p>
      <w:pPr>
        <w:spacing w:before="0" w:after="0" w:line="264"/>
        <w:ind w:firstLine="600"/>
        <w:jc w:val="both"/>
      </w:pPr>
      <w:r>
        <w:rPr>
          <w:rFonts w:ascii="Times New Roman" w:hAnsi="Times New Roman"/>
          <w:b w:val="false"/>
          <w:i w:val="false"/>
          <w:color w:val="000000"/>
          <w:sz w:val="28"/>
        </w:rPr>
        <w:t>Общий обзор строения и развития позвоночных животных.</w:t>
      </w:r>
    </w:p>
    <w:p>
      <w:pPr>
        <w:spacing w:before="0" w:after="0" w:line="264"/>
        <w:ind w:firstLine="600"/>
        <w:jc w:val="both"/>
      </w:pPr>
      <w:r>
        <w:rPr>
          <w:rFonts w:ascii="Times New Roman" w:hAnsi="Times New Roman"/>
          <w:b w:val="false"/>
          <w:i w:val="false"/>
          <w:color w:val="000000"/>
          <w:sz w:val="28"/>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 </w:t>
      </w:r>
    </w:p>
    <w:p>
      <w:pPr>
        <w:spacing w:before="0" w:after="0" w:line="264"/>
        <w:ind w:firstLine="600"/>
        <w:jc w:val="both"/>
      </w:pPr>
      <w:r>
        <w:rPr>
          <w:rFonts w:ascii="Times New Roman" w:hAnsi="Times New Roman"/>
          <w:b w:val="false"/>
          <w:i w:val="false"/>
          <w:color w:val="000000"/>
          <w:sz w:val="28"/>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pPr>
        <w:spacing w:before="0" w:after="0" w:line="264"/>
        <w:ind w:firstLine="600"/>
        <w:jc w:val="both"/>
      </w:pPr>
      <w:r>
        <w:rPr>
          <w:rFonts w:ascii="Times New Roman" w:hAnsi="Times New Roman"/>
          <w:b/>
          <w:i w:val="false"/>
          <w:color w:val="000000"/>
          <w:sz w:val="28"/>
        </w:rPr>
        <w:t>Надкласс Рыбы</w:t>
      </w:r>
    </w:p>
    <w:p>
      <w:pPr>
        <w:spacing w:before="0" w:after="0" w:line="264"/>
        <w:ind w:firstLine="600"/>
        <w:jc w:val="both"/>
      </w:pPr>
      <w:r>
        <w:rPr>
          <w:rFonts w:ascii="Times New Roman" w:hAnsi="Times New Roman"/>
          <w:b w:val="false"/>
          <w:i w:val="false"/>
          <w:color w:val="000000"/>
          <w:sz w:val="28"/>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внешнего и внутреннего строения рыбы.</w:t>
      </w:r>
    </w:p>
    <w:p>
      <w:pPr>
        <w:spacing w:before="0" w:after="0" w:line="264"/>
        <w:ind w:firstLine="600"/>
        <w:jc w:val="both"/>
      </w:pPr>
      <w:r>
        <w:rPr>
          <w:rFonts w:ascii="Times New Roman" w:hAnsi="Times New Roman"/>
          <w:b w:val="false"/>
          <w:i w:val="false"/>
          <w:color w:val="000000"/>
          <w:sz w:val="28"/>
        </w:rPr>
        <w:t xml:space="preserve">Изучение скелета костных и хрящевых рыб. </w:t>
      </w:r>
    </w:p>
    <w:p>
      <w:pPr>
        <w:spacing w:before="0" w:after="0" w:line="264"/>
        <w:ind w:firstLine="600"/>
        <w:jc w:val="both"/>
      </w:pPr>
      <w:r>
        <w:rPr>
          <w:rFonts w:ascii="Times New Roman" w:hAnsi="Times New Roman"/>
          <w:b w:val="false"/>
          <w:i w:val="false"/>
          <w:color w:val="000000"/>
          <w:sz w:val="28"/>
        </w:rPr>
        <w:t xml:space="preserve">Изучение разнообразия рыб. </w:t>
      </w:r>
    </w:p>
    <w:p>
      <w:pPr>
        <w:spacing w:before="0" w:after="0" w:line="264"/>
        <w:ind w:firstLine="600"/>
        <w:jc w:val="both"/>
      </w:pPr>
      <w:r>
        <w:rPr>
          <w:rFonts w:ascii="Times New Roman" w:hAnsi="Times New Roman"/>
          <w:b w:val="false"/>
          <w:i w:val="false"/>
          <w:color w:val="000000"/>
          <w:sz w:val="28"/>
        </w:rPr>
        <w:t>Определение возраста рыб по чешуе.</w:t>
      </w:r>
    </w:p>
    <w:p>
      <w:pPr>
        <w:spacing w:before="0" w:after="0" w:line="264"/>
        <w:ind w:firstLine="600"/>
        <w:jc w:val="both"/>
      </w:pPr>
      <w:r>
        <w:rPr>
          <w:rFonts w:ascii="Times New Roman" w:hAnsi="Times New Roman"/>
          <w:b/>
          <w:i w:val="false"/>
          <w:color w:val="000000"/>
          <w:sz w:val="28"/>
        </w:rPr>
        <w:t>Выход позвоночных на сушу. Амфибии, или Земноводные</w:t>
      </w:r>
    </w:p>
    <w:p>
      <w:pPr>
        <w:spacing w:before="0" w:after="0" w:line="264"/>
        <w:ind w:firstLine="600"/>
        <w:jc w:val="both"/>
      </w:pPr>
      <w:r>
        <w:rPr>
          <w:rFonts w:ascii="Times New Roman" w:hAnsi="Times New Roman"/>
          <w:b w:val="false"/>
          <w:i w:val="false"/>
          <w:color w:val="000000"/>
          <w:sz w:val="28"/>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внешнего и внутреннего строения лягушки и тритона.</w:t>
      </w:r>
    </w:p>
    <w:p>
      <w:pPr>
        <w:spacing w:before="0" w:after="0" w:line="264"/>
        <w:ind w:firstLine="600"/>
        <w:jc w:val="both"/>
      </w:pPr>
      <w:r>
        <w:rPr>
          <w:rFonts w:ascii="Times New Roman" w:hAnsi="Times New Roman"/>
          <w:b w:val="false"/>
          <w:i w:val="false"/>
          <w:color w:val="000000"/>
          <w:sz w:val="28"/>
        </w:rPr>
        <w:t xml:space="preserve">Изучение скелета лягушки. </w:t>
      </w:r>
    </w:p>
    <w:p>
      <w:pPr>
        <w:spacing w:before="0" w:after="0" w:line="264"/>
        <w:ind w:firstLine="600"/>
        <w:jc w:val="both"/>
      </w:pPr>
      <w:r>
        <w:rPr>
          <w:rFonts w:ascii="Times New Roman" w:hAnsi="Times New Roman"/>
          <w:b w:val="false"/>
          <w:i w:val="false"/>
          <w:color w:val="000000"/>
          <w:sz w:val="28"/>
        </w:rPr>
        <w:t>Изучение индивидуального развития земноводного.</w:t>
      </w:r>
    </w:p>
    <w:p>
      <w:pPr>
        <w:spacing w:before="0" w:after="0" w:line="264"/>
        <w:ind w:firstLine="600"/>
        <w:jc w:val="both"/>
      </w:pPr>
      <w:r>
        <w:rPr>
          <w:rFonts w:ascii="Times New Roman" w:hAnsi="Times New Roman"/>
          <w:b/>
          <w:i w:val="false"/>
          <w:color w:val="000000"/>
          <w:sz w:val="28"/>
        </w:rPr>
        <w:t>Амниоты. Рептилии, или Пресмыкающиеся</w:t>
      </w:r>
    </w:p>
    <w:p>
      <w:pPr>
        <w:spacing w:before="0" w:after="0" w:line="264"/>
        <w:ind w:firstLine="600"/>
        <w:jc w:val="both"/>
      </w:pPr>
      <w:r>
        <w:rPr>
          <w:rFonts w:ascii="Times New Roman" w:hAnsi="Times New Roman"/>
          <w:b w:val="false"/>
          <w:i w:val="false"/>
          <w:color w:val="000000"/>
          <w:sz w:val="28"/>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внешнего и внутреннего строения ящерицы.</w:t>
      </w:r>
    </w:p>
    <w:p>
      <w:pPr>
        <w:spacing w:before="0" w:after="0" w:line="264"/>
        <w:ind w:firstLine="600"/>
        <w:jc w:val="both"/>
      </w:pPr>
      <w:r>
        <w:rPr>
          <w:rFonts w:ascii="Times New Roman" w:hAnsi="Times New Roman"/>
          <w:b w:val="false"/>
          <w:i w:val="false"/>
          <w:color w:val="000000"/>
          <w:sz w:val="28"/>
        </w:rPr>
        <w:t xml:space="preserve">Изучение скелета ящерицы. </w:t>
      </w:r>
    </w:p>
    <w:p>
      <w:pPr>
        <w:spacing w:before="0" w:after="0" w:line="264"/>
        <w:ind w:firstLine="600"/>
        <w:jc w:val="both"/>
      </w:pPr>
      <w:r>
        <w:rPr>
          <w:rFonts w:ascii="Times New Roman" w:hAnsi="Times New Roman"/>
          <w:b w:val="false"/>
          <w:i w:val="false"/>
          <w:color w:val="000000"/>
          <w:sz w:val="28"/>
        </w:rPr>
        <w:t>Изучение разнообразия пресмыкающихся.</w:t>
      </w:r>
    </w:p>
    <w:p>
      <w:pPr>
        <w:spacing w:before="0" w:after="0" w:line="264"/>
        <w:ind w:firstLine="600"/>
        <w:jc w:val="both"/>
      </w:pPr>
      <w:r>
        <w:rPr>
          <w:rFonts w:ascii="Times New Roman" w:hAnsi="Times New Roman"/>
          <w:b/>
          <w:i w:val="false"/>
          <w:color w:val="000000"/>
          <w:sz w:val="28"/>
        </w:rPr>
        <w:t>Птицы</w:t>
      </w:r>
    </w:p>
    <w:p>
      <w:pPr>
        <w:spacing w:before="0" w:after="0" w:line="264"/>
        <w:ind w:firstLine="600"/>
        <w:jc w:val="both"/>
      </w:pPr>
      <w:r>
        <w:rPr>
          <w:rFonts w:ascii="Times New Roman" w:hAnsi="Times New Roman"/>
          <w:b w:val="false"/>
          <w:i w:val="false"/>
          <w:color w:val="000000"/>
          <w:sz w:val="28"/>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внешнего и внутреннего строения птиц.</w:t>
      </w:r>
    </w:p>
    <w:p>
      <w:pPr>
        <w:spacing w:before="0" w:after="0" w:line="264"/>
        <w:ind w:firstLine="600"/>
        <w:jc w:val="both"/>
      </w:pPr>
      <w:r>
        <w:rPr>
          <w:rFonts w:ascii="Times New Roman" w:hAnsi="Times New Roman"/>
          <w:b w:val="false"/>
          <w:i w:val="false"/>
          <w:color w:val="000000"/>
          <w:sz w:val="28"/>
        </w:rPr>
        <w:t>Изучение скелета птицы.</w:t>
      </w:r>
    </w:p>
    <w:p>
      <w:pPr>
        <w:spacing w:before="0" w:after="0" w:line="264"/>
        <w:ind w:firstLine="600"/>
        <w:jc w:val="both"/>
      </w:pPr>
      <w:r>
        <w:rPr>
          <w:rFonts w:ascii="Times New Roman" w:hAnsi="Times New Roman"/>
          <w:b w:val="false"/>
          <w:i w:val="false"/>
          <w:color w:val="000000"/>
          <w:sz w:val="28"/>
        </w:rPr>
        <w:t>Изучение внешнего строения и перьевого покрова птиц.</w:t>
      </w:r>
    </w:p>
    <w:p>
      <w:pPr>
        <w:spacing w:before="0" w:after="0" w:line="264"/>
        <w:ind w:firstLine="600"/>
        <w:jc w:val="both"/>
      </w:pPr>
      <w:r>
        <w:rPr>
          <w:rFonts w:ascii="Times New Roman" w:hAnsi="Times New Roman"/>
          <w:b w:val="false"/>
          <w:i w:val="false"/>
          <w:color w:val="000000"/>
          <w:sz w:val="28"/>
        </w:rPr>
        <w:t>Изучение строения яйца птиц.</w:t>
      </w:r>
    </w:p>
    <w:p>
      <w:pPr>
        <w:spacing w:before="0" w:after="0" w:line="264"/>
        <w:ind w:firstLine="600"/>
        <w:jc w:val="both"/>
      </w:pPr>
      <w:r>
        <w:rPr>
          <w:rFonts w:ascii="Times New Roman" w:hAnsi="Times New Roman"/>
          <w:b w:val="false"/>
          <w:i w:val="false"/>
          <w:color w:val="000000"/>
          <w:sz w:val="28"/>
        </w:rPr>
        <w:t>Определение птиц с использованием определителей.</w:t>
      </w:r>
    </w:p>
    <w:p>
      <w:pPr>
        <w:spacing w:before="0" w:after="0" w:line="264"/>
        <w:ind w:firstLine="600"/>
        <w:jc w:val="both"/>
      </w:pPr>
      <w:r>
        <w:rPr>
          <w:rFonts w:ascii="Times New Roman" w:hAnsi="Times New Roman"/>
          <w:b/>
          <w:i w:val="false"/>
          <w:color w:val="000000"/>
          <w:sz w:val="28"/>
        </w:rPr>
        <w:t>Млекопитающие</w:t>
      </w:r>
    </w:p>
    <w:p>
      <w:pPr>
        <w:spacing w:before="0" w:after="0" w:line="264"/>
        <w:ind w:firstLine="600"/>
        <w:jc w:val="both"/>
      </w:pPr>
      <w:r>
        <w:rPr>
          <w:rFonts w:ascii="Times New Roman" w:hAnsi="Times New Roman"/>
          <w:b w:val="false"/>
          <w:i w:val="false"/>
          <w:color w:val="000000"/>
          <w:sz w:val="28"/>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черепа и зубной системы различных млекопитающих.</w:t>
      </w:r>
    </w:p>
    <w:p>
      <w:pPr>
        <w:spacing w:before="0" w:after="0" w:line="264"/>
        <w:ind w:firstLine="600"/>
        <w:jc w:val="both"/>
      </w:pPr>
      <w:r>
        <w:rPr>
          <w:rFonts w:ascii="Times New Roman" w:hAnsi="Times New Roman"/>
          <w:b w:val="false"/>
          <w:i w:val="false"/>
          <w:color w:val="000000"/>
          <w:sz w:val="28"/>
        </w:rPr>
        <w:t>Изучение разнообразия млекопитающих.</w:t>
      </w:r>
    </w:p>
    <w:p>
      <w:pPr>
        <w:spacing w:before="0" w:after="0" w:line="264"/>
        <w:ind w:firstLine="600"/>
        <w:jc w:val="both"/>
      </w:pPr>
      <w:r>
        <w:rPr>
          <w:rFonts w:ascii="Times New Roman" w:hAnsi="Times New Roman"/>
          <w:b w:val="false"/>
          <w:i w:val="false"/>
          <w:color w:val="000000"/>
          <w:sz w:val="28"/>
        </w:rPr>
        <w:t xml:space="preserve">Изучение строения скелета млекопитающих. </w:t>
      </w:r>
    </w:p>
    <w:p>
      <w:pPr>
        <w:spacing w:before="0" w:after="0" w:line="264"/>
        <w:ind w:left="120"/>
        <w:jc w:val="both"/>
      </w:pPr>
      <w:r>
        <w:rPr>
          <w:rFonts w:ascii="Times New Roman" w:hAnsi="Times New Roman"/>
          <w:b/>
          <w:i w:val="false"/>
          <w:color w:val="000000"/>
          <w:sz w:val="28"/>
        </w:rPr>
        <w:t>Эволюция и экология животных</w:t>
      </w:r>
    </w:p>
    <w:p>
      <w:pPr>
        <w:spacing w:before="0" w:after="0" w:line="264"/>
        <w:ind w:firstLine="600"/>
        <w:jc w:val="both"/>
      </w:pPr>
      <w:r>
        <w:rPr>
          <w:rFonts w:ascii="Times New Roman" w:hAnsi="Times New Roman"/>
          <w:b w:val="false"/>
          <w:i w:val="false"/>
          <w:color w:val="000000"/>
          <w:sz w:val="28"/>
        </w:rPr>
        <w:t xml:space="preserve">Эволюция беспозвоночных животных. Эволюция хордовых животных. </w:t>
      </w:r>
    </w:p>
    <w:p>
      <w:pPr>
        <w:spacing w:before="0" w:after="0" w:line="264"/>
        <w:ind w:firstLine="600"/>
        <w:jc w:val="both"/>
      </w:pPr>
      <w:r>
        <w:rPr>
          <w:rFonts w:ascii="Times New Roman" w:hAnsi="Times New Roman"/>
          <w:b w:val="false"/>
          <w:i w:val="false"/>
          <w:color w:val="000000"/>
          <w:sz w:val="28"/>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pPr>
        <w:spacing w:before="0" w:after="0" w:line="264"/>
        <w:ind w:firstLine="600"/>
        <w:jc w:val="both"/>
      </w:pPr>
      <w:r>
        <w:rPr>
          <w:rFonts w:ascii="Times New Roman" w:hAnsi="Times New Roman"/>
          <w:b w:val="false"/>
          <w:i w:val="false"/>
          <w:color w:val="000000"/>
          <w:sz w:val="28"/>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 </w:t>
      </w:r>
    </w:p>
    <w:p>
      <w:pPr>
        <w:spacing w:before="0" w:after="0" w:line="264"/>
        <w:ind w:firstLine="600"/>
        <w:jc w:val="both"/>
      </w:pPr>
      <w:r>
        <w:rPr>
          <w:rFonts w:ascii="Times New Roman" w:hAnsi="Times New Roman"/>
          <w:b w:val="false"/>
          <w:i w:val="false"/>
          <w:color w:val="000000"/>
          <w:sz w:val="28"/>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pPr>
        <w:spacing w:before="0" w:after="0" w:line="264"/>
        <w:ind w:firstLine="600"/>
        <w:jc w:val="both"/>
      </w:pPr>
      <w:r>
        <w:rPr>
          <w:rFonts w:ascii="Times New Roman" w:hAnsi="Times New Roman"/>
          <w:b w:val="false"/>
          <w:i w:val="false"/>
          <w:color w:val="000000"/>
          <w:sz w:val="28"/>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pPr>
        <w:spacing w:before="0" w:after="0" w:line="264"/>
        <w:ind w:firstLine="600"/>
        <w:jc w:val="both"/>
      </w:pPr>
      <w:r>
        <w:rPr>
          <w:rFonts w:ascii="Times New Roman" w:hAnsi="Times New Roman"/>
          <w:b w:val="false"/>
          <w:i w:val="false"/>
          <w:color w:val="000000"/>
          <w:sz w:val="28"/>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val="false"/>
          <w:i w:val="false"/>
          <w:color w:val="000000"/>
          <w:sz w:val="28"/>
        </w:rPr>
        <w:t xml:space="preserve">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природного сообщества: состава и структуры.</w:t>
      </w:r>
    </w:p>
    <w:p>
      <w:pPr>
        <w:spacing w:before="0" w:after="0" w:line="264"/>
        <w:ind w:firstLine="600"/>
        <w:jc w:val="both"/>
      </w:pPr>
      <w:r>
        <w:rPr>
          <w:rFonts w:ascii="Times New Roman" w:hAnsi="Times New Roman"/>
          <w:b w:val="false"/>
          <w:i w:val="false"/>
          <w:color w:val="000000"/>
          <w:sz w:val="28"/>
        </w:rPr>
        <w:t>Экскурсия или видеоэкскурсия.</w:t>
      </w:r>
    </w:p>
    <w:p>
      <w:pPr>
        <w:spacing w:before="0" w:after="0" w:line="264"/>
        <w:ind w:firstLine="600"/>
        <w:jc w:val="both"/>
      </w:pPr>
      <w:r>
        <w:rPr>
          <w:rFonts w:ascii="Times New Roman" w:hAnsi="Times New Roman"/>
          <w:b w:val="false"/>
          <w:i w:val="false"/>
          <w:color w:val="000000"/>
          <w:sz w:val="28"/>
        </w:rPr>
        <w:t>Сезонные явления в жизни животных.</w:t>
      </w:r>
    </w:p>
    <w:p>
      <w:pPr>
        <w:spacing w:before="0" w:after="0" w:line="264"/>
        <w:ind w:left="120"/>
        <w:jc w:val="both"/>
      </w:pPr>
      <w:r>
        <w:rPr>
          <w:rFonts w:ascii="Times New Roman" w:hAnsi="Times New Roman"/>
          <w:b/>
          <w:i w:val="false"/>
          <w:color w:val="000000"/>
          <w:sz w:val="28"/>
        </w:rPr>
        <w:t>Животные и человек</w:t>
      </w:r>
    </w:p>
    <w:p>
      <w:pPr>
        <w:spacing w:before="0" w:after="0" w:line="264"/>
        <w:ind w:firstLine="600"/>
        <w:jc w:val="both"/>
      </w:pPr>
      <w:r>
        <w:rPr>
          <w:rFonts w:ascii="Times New Roman" w:hAnsi="Times New Roman"/>
          <w:b w:val="false"/>
          <w:i w:val="false"/>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pPr>
        <w:spacing w:before="0" w:after="0" w:line="264"/>
        <w:ind w:firstLine="600"/>
        <w:jc w:val="both"/>
      </w:pPr>
      <w:r>
        <w:rPr>
          <w:rFonts w:ascii="Times New Roman" w:hAnsi="Times New Roman"/>
          <w:b w:val="false"/>
          <w:i w:val="false"/>
          <w:color w:val="000000"/>
          <w:sz w:val="28"/>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pPr>
        <w:spacing w:before="0" w:after="0" w:line="264"/>
        <w:ind w:firstLine="600"/>
        <w:jc w:val="both"/>
      </w:pPr>
      <w:r>
        <w:rPr>
          <w:rFonts w:ascii="Times New Roman" w:hAnsi="Times New Roman"/>
          <w:b w:val="false"/>
          <w:i w:val="false"/>
          <w:color w:val="000000"/>
          <w:sz w:val="28"/>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особо охраняемые природные территории (ООПТ). Биосферные резерваты. Красная книга животных России. Меры сохранения и восстановления животного мира.</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 xml:space="preserve"> </w:t>
      </w:r>
      <w:r>
        <w:rPr>
          <w:rFonts w:ascii="Times New Roman" w:hAnsi="Times New Roman"/>
          <w:b w:val="false"/>
          <w:i w:val="false"/>
          <w:color w:val="000000"/>
          <w:sz w:val="28"/>
        </w:rPr>
        <w:t>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насекомых-вредителей сельскохозяйственных культур.</w:t>
      </w:r>
    </w:p>
    <w:p>
      <w:pPr>
        <w:spacing w:before="0" w:after="0" w:line="264"/>
        <w:ind w:firstLine="600"/>
        <w:jc w:val="both"/>
      </w:pPr>
      <w:r>
        <w:rPr>
          <w:rFonts w:ascii="Times New Roman" w:hAnsi="Times New Roman"/>
          <w:b w:val="false"/>
          <w:i w:val="false"/>
          <w:color w:val="000000"/>
          <w:sz w:val="28"/>
        </w:rPr>
        <w:t>Наблюдения за птицами в городской среде.</w:t>
      </w:r>
    </w:p>
    <w:p>
      <w:pPr>
        <w:spacing w:before="0" w:after="0"/>
        <w:ind w:left="120"/>
        <w:jc w:val="left"/>
      </w:pPr>
    </w:p>
    <w:p>
      <w:pPr>
        <w:spacing w:before="0" w:after="0"/>
        <w:ind w:left="120"/>
        <w:jc w:val="left"/>
      </w:pPr>
      <w:r>
        <w:rPr>
          <w:rFonts w:ascii="Times New Roman" w:hAnsi="Times New Roman"/>
          <w:b/>
          <w:i w:val="false"/>
          <w:color w:val="000000"/>
          <w:sz w:val="28"/>
        </w:rPr>
        <w:t>9 КЛАСС</w:t>
      </w:r>
    </w:p>
    <w:p>
      <w:pPr>
        <w:spacing w:before="0" w:after="0"/>
        <w:ind w:left="120"/>
        <w:jc w:val="left"/>
      </w:pPr>
    </w:p>
    <w:p>
      <w:pPr>
        <w:spacing w:before="0" w:after="0" w:line="264"/>
        <w:ind w:left="12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pPr>
        <w:spacing w:before="0" w:after="0" w:line="264"/>
        <w:ind w:firstLine="600"/>
        <w:jc w:val="both"/>
      </w:pPr>
      <w:r>
        <w:rPr>
          <w:rFonts w:ascii="Times New Roman" w:hAnsi="Times New Roman"/>
          <w:b w:val="false"/>
          <w:i w:val="false"/>
          <w:color w:val="000000"/>
          <w:sz w:val="28"/>
        </w:rPr>
        <w:t>Профессии, связанные с науками о человеке. Перспективы развития знаний об организме человеке и его связях с окружающей средой.</w:t>
      </w:r>
    </w:p>
    <w:p>
      <w:pPr>
        <w:spacing w:before="0" w:after="0" w:line="264"/>
        <w:ind w:firstLine="600"/>
        <w:jc w:val="both"/>
      </w:pPr>
      <w:r>
        <w:rPr>
          <w:rFonts w:ascii="Times New Roman" w:hAnsi="Times New Roman"/>
          <w:b w:val="false"/>
          <w:i w:val="false"/>
          <w:color w:val="000000"/>
          <w:sz w:val="28"/>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pPr>
        <w:spacing w:before="0" w:after="0" w:line="264"/>
        <w:ind w:left="120"/>
        <w:jc w:val="both"/>
      </w:pPr>
      <w:r>
        <w:rPr>
          <w:rFonts w:ascii="Times New Roman" w:hAnsi="Times New Roman"/>
          <w:b/>
          <w:i w:val="false"/>
          <w:color w:val="000000"/>
          <w:sz w:val="28"/>
        </w:rPr>
        <w:t>Общий обзор клеток и тканей организма человека</w:t>
      </w:r>
    </w:p>
    <w:p>
      <w:pPr>
        <w:spacing w:before="0" w:after="0" w:line="264"/>
        <w:ind w:firstLine="600"/>
        <w:jc w:val="both"/>
      </w:pPr>
      <w:r>
        <w:rPr>
          <w:rFonts w:ascii="Times New Roman" w:hAnsi="Times New Roman"/>
          <w:b w:val="false"/>
          <w:i w:val="false"/>
          <w:color w:val="000000"/>
          <w:sz w:val="28"/>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pPr>
        <w:spacing w:before="0" w:after="0" w:line="264"/>
        <w:ind w:firstLine="600"/>
        <w:jc w:val="both"/>
      </w:pPr>
      <w:r>
        <w:rPr>
          <w:rFonts w:ascii="Times New Roman" w:hAnsi="Times New Roman"/>
          <w:b w:val="false"/>
          <w:i w:val="false"/>
          <w:color w:val="000000"/>
          <w:sz w:val="28"/>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pPr>
        <w:spacing w:before="0" w:after="0" w:line="264"/>
        <w:ind w:firstLine="600"/>
        <w:jc w:val="both"/>
      </w:pPr>
      <w:r>
        <w:rPr>
          <w:rFonts w:ascii="Times New Roman" w:hAnsi="Times New Roman"/>
          <w:b w:val="false"/>
          <w:i w:val="false"/>
          <w:color w:val="000000"/>
          <w:sz w:val="28"/>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Просмотр электронно-микроскопических фотографий препаратов строения клетки и межклеточных контактов.</w:t>
      </w:r>
    </w:p>
    <w:p>
      <w:pPr>
        <w:spacing w:before="0" w:after="0" w:line="264"/>
        <w:ind w:firstLine="600"/>
        <w:jc w:val="both"/>
      </w:pPr>
      <w:r>
        <w:rPr>
          <w:rFonts w:ascii="Times New Roman" w:hAnsi="Times New Roman"/>
          <w:b w:val="false"/>
          <w:i w:val="false"/>
          <w:color w:val="000000"/>
          <w:sz w:val="28"/>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Микроскопирование препаратов основных типов тканей.</w:t>
      </w:r>
    </w:p>
    <w:p>
      <w:pPr>
        <w:spacing w:before="0" w:after="0" w:line="264"/>
        <w:ind w:left="120"/>
        <w:jc w:val="both"/>
      </w:pPr>
      <w:r>
        <w:rPr>
          <w:rFonts w:ascii="Times New Roman" w:hAnsi="Times New Roman"/>
          <w:b/>
          <w:i w:val="false"/>
          <w:color w:val="000000"/>
          <w:sz w:val="28"/>
        </w:rPr>
        <w:t>Нервная система</w:t>
      </w:r>
    </w:p>
    <w:p>
      <w:pPr>
        <w:spacing w:before="0" w:after="0" w:line="264"/>
        <w:ind w:firstLine="600"/>
        <w:jc w:val="both"/>
      </w:pPr>
      <w:r>
        <w:rPr>
          <w:rFonts w:ascii="Times New Roman" w:hAnsi="Times New Roman"/>
          <w:b w:val="false"/>
          <w:i w:val="false"/>
          <w:color w:val="000000"/>
          <w:sz w:val="28"/>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pPr>
        <w:spacing w:before="0" w:after="0" w:line="264"/>
        <w:ind w:firstLine="600"/>
        <w:jc w:val="both"/>
      </w:pPr>
      <w:r>
        <w:rPr>
          <w:rFonts w:ascii="Times New Roman" w:hAnsi="Times New Roman"/>
          <w:b w:val="false"/>
          <w:i w:val="false"/>
          <w:color w:val="000000"/>
          <w:sz w:val="28"/>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w:t>
      </w:r>
      <w:r>
        <w:rPr>
          <w:rFonts w:ascii="Times New Roman" w:hAnsi="Times New Roman"/>
          <w:b w:val="false"/>
          <w:i w:val="false"/>
          <w:color w:val="000000"/>
          <w:sz w:val="28"/>
        </w:rPr>
        <w:t xml:space="preserve"> </w:t>
      </w:r>
      <w:r>
        <w:rPr>
          <w:rFonts w:ascii="Times New Roman" w:hAnsi="Times New Roman"/>
          <w:b w:val="false"/>
          <w:i w:val="false"/>
          <w:color w:val="000000"/>
          <w:sz w:val="28"/>
        </w:rPr>
        <w:t>Павлова. Функциональные системы П.К.</w:t>
      </w:r>
      <w:r>
        <w:rPr>
          <w:rFonts w:ascii="Times New Roman" w:hAnsi="Times New Roman"/>
          <w:b w:val="false"/>
          <w:i w:val="false"/>
          <w:color w:val="000000"/>
          <w:sz w:val="28"/>
        </w:rPr>
        <w:t xml:space="preserve"> </w:t>
      </w:r>
      <w:r>
        <w:rPr>
          <w:rFonts w:ascii="Times New Roman" w:hAnsi="Times New Roman"/>
          <w:b w:val="false"/>
          <w:i w:val="false"/>
          <w:color w:val="000000"/>
          <w:sz w:val="28"/>
        </w:rPr>
        <w:t>Анохина. Использование принципа работы нейронных сетей в искусственном интеллекте.</w:t>
      </w:r>
    </w:p>
    <w:p>
      <w:pPr>
        <w:spacing w:before="0" w:after="0" w:line="264"/>
        <w:ind w:firstLine="600"/>
        <w:jc w:val="both"/>
      </w:pPr>
      <w:r>
        <w:rPr>
          <w:rFonts w:ascii="Times New Roman" w:hAnsi="Times New Roman"/>
          <w:b w:val="false"/>
          <w:i w:val="false"/>
          <w:color w:val="000000"/>
          <w:sz w:val="28"/>
        </w:rPr>
        <w:t xml:space="preserve">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гистологических препаратов органов нервной системы.</w:t>
      </w:r>
    </w:p>
    <w:p>
      <w:pPr>
        <w:spacing w:before="0" w:after="0" w:line="264"/>
        <w:ind w:firstLine="600"/>
        <w:jc w:val="both"/>
      </w:pPr>
      <w:r>
        <w:rPr>
          <w:rFonts w:ascii="Times New Roman" w:hAnsi="Times New Roman"/>
          <w:b w:val="false"/>
          <w:i w:val="false"/>
          <w:color w:val="000000"/>
          <w:sz w:val="28"/>
        </w:rPr>
        <w:t>Изучение строения головного мозга на макетах.</w:t>
      </w:r>
    </w:p>
    <w:p>
      <w:pPr>
        <w:spacing w:before="0" w:after="0" w:line="264"/>
        <w:ind w:left="120"/>
        <w:jc w:val="both"/>
      </w:pPr>
      <w:r>
        <w:rPr>
          <w:rFonts w:ascii="Times New Roman" w:hAnsi="Times New Roman"/>
          <w:b/>
          <w:i w:val="false"/>
          <w:color w:val="000000"/>
          <w:sz w:val="28"/>
        </w:rPr>
        <w:t>Сенсорные системы</w:t>
      </w:r>
    </w:p>
    <w:p>
      <w:pPr>
        <w:spacing w:before="0" w:after="0" w:line="264"/>
        <w:ind w:firstLine="600"/>
        <w:jc w:val="both"/>
      </w:pPr>
      <w:r>
        <w:rPr>
          <w:rFonts w:ascii="Times New Roman" w:hAnsi="Times New Roman"/>
          <w:b w:val="false"/>
          <w:i w:val="false"/>
          <w:color w:val="000000"/>
          <w:sz w:val="28"/>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pPr>
        <w:spacing w:before="0" w:after="0" w:line="264"/>
        <w:ind w:firstLine="600"/>
        <w:jc w:val="both"/>
      </w:pPr>
      <w:r>
        <w:rPr>
          <w:rFonts w:ascii="Times New Roman" w:hAnsi="Times New Roman"/>
          <w:b w:val="false"/>
          <w:i w:val="false"/>
          <w:color w:val="000000"/>
          <w:sz w:val="28"/>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pPr>
        <w:spacing w:before="0" w:after="0" w:line="264"/>
        <w:ind w:firstLine="600"/>
        <w:jc w:val="both"/>
      </w:pPr>
      <w:r>
        <w:rPr>
          <w:rFonts w:ascii="Times New Roman" w:hAnsi="Times New Roman"/>
          <w:b w:val="false"/>
          <w:i w:val="false"/>
          <w:color w:val="000000"/>
          <w:sz w:val="28"/>
        </w:rP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pPr>
        <w:spacing w:before="0" w:after="0" w:line="264"/>
        <w:ind w:firstLine="600"/>
        <w:jc w:val="both"/>
      </w:pPr>
      <w:r>
        <w:rPr>
          <w:rFonts w:ascii="Times New Roman" w:hAnsi="Times New Roman"/>
          <w:b w:val="false"/>
          <w:i w:val="false"/>
          <w:color w:val="000000"/>
          <w:sz w:val="28"/>
        </w:rPr>
        <w:t xml:space="preserve">Органы вкуса, обоняния, мышечного и кожного чувства: анатомия и физиология, их нарушения. </w:t>
      </w:r>
    </w:p>
    <w:p>
      <w:pPr>
        <w:spacing w:before="0" w:after="0" w:line="264"/>
        <w:ind w:firstLine="600"/>
        <w:jc w:val="both"/>
      </w:pPr>
      <w:r>
        <w:rPr>
          <w:rFonts w:ascii="Times New Roman" w:hAnsi="Times New Roman"/>
          <w:b/>
          <w:i/>
          <w:color w:val="000000"/>
          <w:sz w:val="28"/>
        </w:rPr>
        <w:t>Демонстрация</w:t>
      </w:r>
      <w:r>
        <w:rPr>
          <w:rFonts w:ascii="Times New Roman" w:hAnsi="Times New Roman"/>
          <w:b/>
          <w:i w:val="false"/>
          <w:color w:val="000000"/>
          <w:sz w:val="28"/>
        </w:rPr>
        <w:t xml:space="preserve"> </w:t>
      </w:r>
      <w:r>
        <w:rPr>
          <w:rFonts w:ascii="Times New Roman" w:hAnsi="Times New Roman"/>
          <w:b w:val="false"/>
          <w:i w:val="false"/>
          <w:color w:val="000000"/>
          <w:sz w:val="28"/>
        </w:rPr>
        <w:t>разборных моделей глаза и уха.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органа зрения (на муляже и влажном препарате).</w:t>
      </w:r>
    </w:p>
    <w:p>
      <w:pPr>
        <w:spacing w:before="0" w:after="0" w:line="264"/>
        <w:ind w:firstLine="600"/>
        <w:jc w:val="both"/>
      </w:pPr>
      <w:r>
        <w:rPr>
          <w:rFonts w:ascii="Times New Roman" w:hAnsi="Times New Roman"/>
          <w:b w:val="false"/>
          <w:i w:val="false"/>
          <w:color w:val="000000"/>
          <w:sz w:val="28"/>
        </w:rPr>
        <w:t>Изучение строения органа слуха (на муляже).</w:t>
      </w:r>
    </w:p>
    <w:p>
      <w:pPr>
        <w:spacing w:before="0" w:after="0" w:line="264"/>
        <w:ind w:firstLine="600"/>
        <w:jc w:val="both"/>
      </w:pPr>
      <w:r>
        <w:rPr>
          <w:rFonts w:ascii="Times New Roman" w:hAnsi="Times New Roman"/>
          <w:b w:val="false"/>
          <w:i w:val="false"/>
          <w:color w:val="000000"/>
          <w:sz w:val="28"/>
        </w:rPr>
        <w:t>Изучение гистологических препаратов органов чувств.</w:t>
      </w:r>
    </w:p>
    <w:p>
      <w:pPr>
        <w:spacing w:before="0" w:after="0" w:line="264"/>
        <w:ind w:left="120"/>
        <w:jc w:val="both"/>
      </w:pPr>
      <w:r>
        <w:rPr>
          <w:rFonts w:ascii="Times New Roman" w:hAnsi="Times New Roman"/>
          <w:b/>
          <w:i w:val="false"/>
          <w:color w:val="000000"/>
          <w:sz w:val="28"/>
        </w:rPr>
        <w:t>Эндокринная система</w:t>
      </w:r>
    </w:p>
    <w:p>
      <w:pPr>
        <w:spacing w:before="0" w:after="0" w:line="264"/>
        <w:ind w:firstLine="600"/>
        <w:jc w:val="both"/>
      </w:pPr>
      <w:r>
        <w:rPr>
          <w:rFonts w:ascii="Times New Roman" w:hAnsi="Times New Roman"/>
          <w:b w:val="false"/>
          <w:i w:val="false"/>
          <w:color w:val="000000"/>
          <w:sz w:val="28"/>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pPr>
        <w:spacing w:before="0" w:after="0" w:line="264"/>
        <w:ind w:firstLine="600"/>
        <w:jc w:val="both"/>
      </w:pPr>
      <w:r>
        <w:rPr>
          <w:rFonts w:ascii="Times New Roman" w:hAnsi="Times New Roman"/>
          <w:b w:val="false"/>
          <w:i w:val="false"/>
          <w:color w:val="000000"/>
          <w:sz w:val="28"/>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pPr>
        <w:spacing w:before="0" w:after="0" w:line="264"/>
        <w:ind w:firstLine="600"/>
        <w:jc w:val="both"/>
      </w:pPr>
      <w:r>
        <w:rPr>
          <w:rFonts w:ascii="Times New Roman" w:hAnsi="Times New Roman"/>
          <w:b w:val="false"/>
          <w:i w:val="false"/>
          <w:color w:val="000000"/>
          <w:sz w:val="28"/>
        </w:rPr>
        <w:t>Прочие органы и ткани, выделяющие гормоны: почки, сердце, желудочно-кишечный тракт, жировая ткань и другие.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гистологических препаратов эндокринных органов.</w:t>
      </w:r>
    </w:p>
    <w:p>
      <w:pPr>
        <w:spacing w:before="0" w:after="0" w:line="264"/>
        <w:ind w:left="120"/>
        <w:jc w:val="both"/>
      </w:pPr>
      <w:r>
        <w:rPr>
          <w:rFonts w:ascii="Times New Roman" w:hAnsi="Times New Roman"/>
          <w:b/>
          <w:i w:val="false"/>
          <w:color w:val="000000"/>
          <w:sz w:val="28"/>
        </w:rPr>
        <w:t>Поведение</w:t>
      </w:r>
    </w:p>
    <w:p>
      <w:pPr>
        <w:spacing w:before="0" w:after="0" w:line="264"/>
        <w:ind w:firstLine="600"/>
        <w:jc w:val="both"/>
      </w:pPr>
      <w:r>
        <w:rPr>
          <w:rFonts w:ascii="Times New Roman" w:hAnsi="Times New Roman"/>
          <w:b w:val="false"/>
          <w:i w:val="false"/>
          <w:color w:val="000000"/>
          <w:sz w:val="28"/>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pPr>
        <w:spacing w:before="0" w:after="0" w:line="264"/>
        <w:ind w:left="120"/>
        <w:jc w:val="both"/>
      </w:pPr>
      <w:r>
        <w:rPr>
          <w:rFonts w:ascii="Times New Roman" w:hAnsi="Times New Roman"/>
          <w:b/>
          <w:i w:val="false"/>
          <w:color w:val="000000"/>
          <w:sz w:val="28"/>
        </w:rPr>
        <w:t>Опорно-двигательный аппарат</w:t>
      </w:r>
    </w:p>
    <w:p>
      <w:pPr>
        <w:spacing w:before="0" w:after="0" w:line="264"/>
        <w:ind w:firstLine="600"/>
        <w:jc w:val="both"/>
      </w:pPr>
      <w:r>
        <w:rPr>
          <w:rFonts w:ascii="Times New Roman" w:hAnsi="Times New Roman"/>
          <w:b w:val="false"/>
          <w:i w:val="false"/>
          <w:color w:val="000000"/>
          <w:sz w:val="28"/>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pPr>
        <w:spacing w:before="0" w:after="0" w:line="264"/>
        <w:ind w:firstLine="600"/>
        <w:jc w:val="both"/>
      </w:pPr>
      <w:r>
        <w:rPr>
          <w:rFonts w:ascii="Times New Roman" w:hAnsi="Times New Roman"/>
          <w:b w:val="false"/>
          <w:i w:val="false"/>
          <w:color w:val="000000"/>
          <w:sz w:val="28"/>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pPr>
        <w:spacing w:before="0" w:after="0" w:line="264"/>
        <w:ind w:firstLine="600"/>
        <w:jc w:val="both"/>
      </w:pPr>
      <w:r>
        <w:rPr>
          <w:rFonts w:ascii="Times New Roman" w:hAnsi="Times New Roman"/>
          <w:b w:val="false"/>
          <w:i w:val="false"/>
          <w:color w:val="000000"/>
          <w:sz w:val="28"/>
        </w:rPr>
        <w:t>Скелеты поясов конечностей и свободных конечностей: анатомические особенности входящих в их состав костей.</w:t>
      </w:r>
    </w:p>
    <w:p>
      <w:pPr>
        <w:spacing w:before="0" w:after="0" w:line="264"/>
        <w:ind w:firstLine="600"/>
        <w:jc w:val="both"/>
      </w:pPr>
      <w:r>
        <w:rPr>
          <w:rFonts w:ascii="Times New Roman" w:hAnsi="Times New Roman"/>
          <w:b w:val="false"/>
          <w:i w:val="false"/>
          <w:color w:val="000000"/>
          <w:sz w:val="28"/>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pPr>
        <w:spacing w:before="0" w:after="0" w:line="264"/>
        <w:ind w:firstLine="600"/>
        <w:jc w:val="both"/>
      </w:pPr>
      <w:r>
        <w:rPr>
          <w:rFonts w:ascii="Times New Roman" w:hAnsi="Times New Roman"/>
          <w:b/>
          <w:i/>
          <w:color w:val="000000"/>
          <w:sz w:val="28"/>
        </w:rPr>
        <w:t>Демонстрация</w:t>
      </w:r>
      <w:r>
        <w:rPr>
          <w:rFonts w:ascii="Times New Roman" w:hAnsi="Times New Roman"/>
          <w:b/>
          <w:i w:val="false"/>
          <w:color w:val="000000"/>
          <w:sz w:val="28"/>
        </w:rPr>
        <w:t xml:space="preserve"> </w:t>
      </w:r>
      <w:r>
        <w:rPr>
          <w:rFonts w:ascii="Times New Roman" w:hAnsi="Times New Roman"/>
          <w:b w:val="false"/>
          <w:i w:val="false"/>
          <w:color w:val="000000"/>
          <w:sz w:val="28"/>
        </w:rPr>
        <w:t>скелета человека, черепа, конечностей, позвонков, распилов костей.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скелета человека на макетах.</w:t>
      </w:r>
    </w:p>
    <w:p>
      <w:pPr>
        <w:spacing w:before="0" w:after="0" w:line="264"/>
        <w:ind w:firstLine="600"/>
        <w:jc w:val="both"/>
      </w:pPr>
      <w:r>
        <w:rPr>
          <w:rFonts w:ascii="Times New Roman" w:hAnsi="Times New Roman"/>
          <w:b w:val="false"/>
          <w:i w:val="false"/>
          <w:color w:val="000000"/>
          <w:sz w:val="28"/>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pPr>
        <w:spacing w:before="0" w:after="0" w:line="264"/>
        <w:ind w:firstLine="600"/>
        <w:jc w:val="both"/>
      </w:pPr>
      <w:r>
        <w:rPr>
          <w:rFonts w:ascii="Times New Roman" w:hAnsi="Times New Roman"/>
          <w:b w:val="false"/>
          <w:i w:val="false"/>
          <w:color w:val="000000"/>
          <w:sz w:val="28"/>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pPr>
        <w:spacing w:before="0" w:after="0" w:line="264"/>
        <w:ind w:firstLine="600"/>
        <w:jc w:val="both"/>
      </w:pPr>
      <w:r>
        <w:rPr>
          <w:rFonts w:ascii="Times New Roman" w:hAnsi="Times New Roman"/>
          <w:b w:val="false"/>
          <w:i w:val="false"/>
          <w:color w:val="000000"/>
          <w:sz w:val="28"/>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Оказание первой помощи при повреждении скелета и мышц.</w:t>
      </w:r>
    </w:p>
    <w:p>
      <w:pPr>
        <w:spacing w:before="0" w:after="0" w:line="264"/>
        <w:ind w:left="120"/>
        <w:jc w:val="both"/>
      </w:pPr>
      <w:r>
        <w:rPr>
          <w:rFonts w:ascii="Times New Roman" w:hAnsi="Times New Roman"/>
          <w:b/>
          <w:i w:val="false"/>
          <w:color w:val="000000"/>
          <w:sz w:val="28"/>
        </w:rPr>
        <w:t>Кровеносная и лимфатическая системы</w:t>
      </w:r>
    </w:p>
    <w:p>
      <w:pPr>
        <w:spacing w:before="0" w:after="0" w:line="264"/>
        <w:ind w:firstLine="600"/>
        <w:jc w:val="both"/>
      </w:pPr>
      <w:r>
        <w:rPr>
          <w:rFonts w:ascii="Times New Roman" w:hAnsi="Times New Roman"/>
          <w:b w:val="false"/>
          <w:i w:val="false"/>
          <w:color w:val="000000"/>
          <w:sz w:val="28"/>
        </w:rP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Просмотр гистологических препаратов сердечной мышцы.</w:t>
      </w:r>
    </w:p>
    <w:p>
      <w:pPr>
        <w:spacing w:before="0" w:after="0" w:line="264"/>
        <w:ind w:firstLine="600"/>
        <w:jc w:val="both"/>
      </w:pPr>
      <w:r>
        <w:rPr>
          <w:rFonts w:ascii="Times New Roman" w:hAnsi="Times New Roman"/>
          <w:b w:val="false"/>
          <w:i w:val="false"/>
          <w:color w:val="000000"/>
          <w:sz w:val="28"/>
        </w:rPr>
        <w:t>Электрокардиография.</w:t>
      </w:r>
    </w:p>
    <w:p>
      <w:pPr>
        <w:spacing w:before="0" w:after="0" w:line="264"/>
        <w:ind w:firstLine="600"/>
        <w:jc w:val="both"/>
      </w:pPr>
      <w:r>
        <w:rPr>
          <w:rFonts w:ascii="Times New Roman" w:hAnsi="Times New Roman"/>
          <w:b w:val="false"/>
          <w:i w:val="false"/>
          <w:color w:val="000000"/>
          <w:sz w:val="28"/>
        </w:rPr>
        <w:t>Измерение артериального давления и пульса.</w:t>
      </w:r>
    </w:p>
    <w:p>
      <w:pPr>
        <w:spacing w:before="0" w:after="0" w:line="264"/>
        <w:ind w:firstLine="600"/>
        <w:jc w:val="both"/>
      </w:pPr>
      <w:r>
        <w:rPr>
          <w:rFonts w:ascii="Times New Roman" w:hAnsi="Times New Roman"/>
          <w:b w:val="false"/>
          <w:i w:val="false"/>
          <w:color w:val="000000"/>
          <w:sz w:val="28"/>
        </w:rPr>
        <w:t>Кровеносная система и лимфатическая система.</w:t>
      </w:r>
    </w:p>
    <w:p>
      <w:pPr>
        <w:spacing w:before="0" w:after="0" w:line="264"/>
        <w:ind w:firstLine="600"/>
        <w:jc w:val="both"/>
      </w:pPr>
      <w:r>
        <w:rPr>
          <w:rFonts w:ascii="Times New Roman" w:hAnsi="Times New Roman"/>
          <w:b w:val="false"/>
          <w:i w:val="false"/>
          <w:color w:val="000000"/>
          <w:sz w:val="28"/>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pPr>
        <w:spacing w:before="0" w:after="0" w:line="264"/>
        <w:ind w:firstLine="600"/>
        <w:jc w:val="both"/>
      </w:pPr>
      <w:r>
        <w:rPr>
          <w:rFonts w:ascii="Times New Roman" w:hAnsi="Times New Roman"/>
          <w:b w:val="false"/>
          <w:i w:val="false"/>
          <w:color w:val="000000"/>
          <w:sz w:val="28"/>
        </w:rPr>
        <w:t xml:space="preserve">Анатомия лимфатической системы: лимфатические сосуды и лимфатические узлы. Причины движения крови и лимфы по сосудам. </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гистологических препаратов стенок сосудов.</w:t>
      </w:r>
    </w:p>
    <w:p>
      <w:pPr>
        <w:spacing w:before="0" w:after="0" w:line="264"/>
        <w:ind w:firstLine="600"/>
        <w:jc w:val="both"/>
      </w:pPr>
      <w:r>
        <w:rPr>
          <w:rFonts w:ascii="Times New Roman" w:hAnsi="Times New Roman"/>
          <w:b w:val="false"/>
          <w:i w:val="false"/>
          <w:color w:val="000000"/>
          <w:sz w:val="28"/>
        </w:rPr>
        <w:t>Первая помощь при кровотечениях.</w:t>
      </w:r>
    </w:p>
    <w:p>
      <w:pPr>
        <w:spacing w:before="0" w:after="0" w:line="264"/>
        <w:ind w:left="120"/>
        <w:jc w:val="both"/>
      </w:pPr>
      <w:r>
        <w:rPr>
          <w:rFonts w:ascii="Times New Roman" w:hAnsi="Times New Roman"/>
          <w:b/>
          <w:i w:val="false"/>
          <w:color w:val="000000"/>
          <w:sz w:val="28"/>
        </w:rPr>
        <w:t>Внутренняя среда организма</w:t>
      </w:r>
    </w:p>
    <w:p>
      <w:pPr>
        <w:spacing w:before="0" w:after="0" w:line="264"/>
        <w:ind w:firstLine="600"/>
        <w:jc w:val="both"/>
      </w:pPr>
      <w:r>
        <w:rPr>
          <w:rFonts w:ascii="Times New Roman" w:hAnsi="Times New Roman"/>
          <w:b w:val="false"/>
          <w:i w:val="false"/>
          <w:color w:val="000000"/>
          <w:sz w:val="28"/>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pPr>
        <w:spacing w:before="0" w:after="0" w:line="264"/>
        <w:ind w:firstLine="600"/>
        <w:jc w:val="both"/>
      </w:pPr>
      <w:r>
        <w:rPr>
          <w:rFonts w:ascii="Times New Roman" w:hAnsi="Times New Roman"/>
          <w:b w:val="false"/>
          <w:i w:val="false"/>
          <w:color w:val="000000"/>
          <w:sz w:val="28"/>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w:t>
      </w:r>
      <w:r>
        <w:rPr>
          <w:rFonts w:ascii="Times New Roman" w:hAnsi="Times New Roman"/>
          <w:b w:val="false"/>
          <w:i w:val="false"/>
          <w:color w:val="000000"/>
          <w:sz w:val="28"/>
        </w:rPr>
        <w:t>AB</w:t>
      </w:r>
      <w:r>
        <w:rPr>
          <w:rFonts w:ascii="Times New Roman" w:hAnsi="Times New Roman"/>
          <w:b w:val="false"/>
          <w:i w:val="false"/>
          <w:color w:val="000000"/>
          <w:sz w:val="28"/>
        </w:rPr>
        <w:t xml:space="preserve">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гистологических препаратов крови и органов кроветворения.</w:t>
      </w:r>
    </w:p>
    <w:p>
      <w:pPr>
        <w:spacing w:before="0" w:after="0" w:line="264"/>
        <w:ind w:left="120"/>
        <w:jc w:val="both"/>
      </w:pPr>
      <w:r>
        <w:rPr>
          <w:rFonts w:ascii="Times New Roman" w:hAnsi="Times New Roman"/>
          <w:b/>
          <w:i w:val="false"/>
          <w:color w:val="000000"/>
          <w:sz w:val="28"/>
        </w:rPr>
        <w:t xml:space="preserve">Иммунная система </w:t>
      </w:r>
    </w:p>
    <w:p>
      <w:pPr>
        <w:spacing w:before="0" w:after="0" w:line="264"/>
        <w:ind w:firstLine="600"/>
        <w:jc w:val="both"/>
      </w:pPr>
      <w:r>
        <w:rPr>
          <w:rFonts w:ascii="Times New Roman" w:hAnsi="Times New Roman"/>
          <w:b w:val="false"/>
          <w:i w:val="false"/>
          <w:color w:val="000000"/>
          <w:sz w:val="28"/>
        </w:rPr>
        <w:t>История развития знаний об иммунитете. Значение работ И. И.</w:t>
      </w:r>
      <w:r>
        <w:rPr>
          <w:rFonts w:ascii="Times New Roman" w:hAnsi="Times New Roman"/>
          <w:b w:val="false"/>
          <w:i w:val="false"/>
          <w:color w:val="000000"/>
          <w:sz w:val="28"/>
        </w:rPr>
        <w:t xml:space="preserve"> </w:t>
      </w:r>
      <w:r>
        <w:rPr>
          <w:rFonts w:ascii="Times New Roman" w:hAnsi="Times New Roman"/>
          <w:b w:val="false"/>
          <w:i w:val="false"/>
          <w:color w:val="000000"/>
          <w:sz w:val="28"/>
        </w:rPr>
        <w:t>Мечникова, П.</w:t>
      </w:r>
      <w:r>
        <w:rPr>
          <w:rFonts w:ascii="Times New Roman" w:hAnsi="Times New Roman"/>
          <w:b w:val="false"/>
          <w:i w:val="false"/>
          <w:color w:val="000000"/>
          <w:sz w:val="28"/>
        </w:rPr>
        <w:t xml:space="preserve"> </w:t>
      </w:r>
      <w:r>
        <w:rPr>
          <w:rFonts w:ascii="Times New Roman" w:hAnsi="Times New Roman"/>
          <w:b w:val="false"/>
          <w:i w:val="false"/>
          <w:color w:val="000000"/>
          <w:sz w:val="28"/>
        </w:rPr>
        <w:t>Эрлиха и других учёных по изучению иммунитета. Классификации иммунитета. Механизмы врождённого иммунитета. Приобретённый иммунитет: классификация лимфоцитов и участие разных групп лимфоцитов в приобретённом иммунитете. Понятия антитела и антигена. Презентация антигена. Вакцины и сыворотки. Органы центральной иммунной системы: красный костный мозг и тимус. Органы периферической иммунной системы: селезёнка, лимфоузлы, миндалины, аппендикс, Пейеровы бляшки. Роль тимуса в созревании Т-лимфоцитов. Роль органов периферической иммунной системы в созревании В-лимфоцитов. Отрицательная и положительная селекция в созревании Т- и В-лимфоцитов. Роль микрофлоры человека в формировании нормального иммунитета человека. Патологии иммунной системы: иммунодефициты, аутоиммунные заболевания и др. Реакции гиперчувствительности, в том числе аллергии. Основы трансплантологии. Демонстрация портретов учёных, таблиц и слайдов, видеороликов и кинофрагментов, об иммунной системе.</w:t>
      </w:r>
    </w:p>
    <w:p>
      <w:pPr>
        <w:spacing w:before="0" w:after="0" w:line="264"/>
        <w:ind w:left="120"/>
        <w:jc w:val="both"/>
      </w:pPr>
      <w:r>
        <w:rPr>
          <w:rFonts w:ascii="Times New Roman" w:hAnsi="Times New Roman"/>
          <w:b/>
          <w:i w:val="false"/>
          <w:color w:val="000000"/>
          <w:sz w:val="28"/>
        </w:rPr>
        <w:t>Дыхательная система</w:t>
      </w:r>
    </w:p>
    <w:p>
      <w:pPr>
        <w:spacing w:before="0" w:after="0" w:line="264"/>
        <w:ind w:firstLine="600"/>
        <w:jc w:val="both"/>
      </w:pPr>
      <w:r>
        <w:rPr>
          <w:rFonts w:ascii="Times New Roman" w:hAnsi="Times New Roman"/>
          <w:b w:val="false"/>
          <w:i w:val="false"/>
          <w:color w:val="000000"/>
          <w:sz w:val="28"/>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 </w:t>
      </w:r>
    </w:p>
    <w:p>
      <w:pPr>
        <w:spacing w:before="0" w:after="0" w:line="264"/>
        <w:ind w:firstLine="600"/>
        <w:jc w:val="both"/>
      </w:pPr>
      <w:r>
        <w:rPr>
          <w:rFonts w:ascii="Times New Roman" w:hAnsi="Times New Roman"/>
          <w:b w:val="false"/>
          <w:i w:val="false"/>
          <w:color w:val="000000"/>
          <w:sz w:val="28"/>
        </w:rPr>
        <w:t>Гигиена дыхания. Тренировка дыхательных мышц. Предупреждение повреждения голосового аппарата. Инфекционные болезни, передающиеся через</w:t>
      </w:r>
      <w:r>
        <w:rPr>
          <w:rFonts w:ascii="Times New Roman" w:hAnsi="Times New Roman"/>
          <w:b w:val="false"/>
          <w:i w:val="false"/>
          <w:color w:val="000000"/>
          <w:sz w:val="28"/>
        </w:rPr>
        <w:t xml:space="preserve"> </w:t>
      </w:r>
      <w:r>
        <w:rPr>
          <w:rFonts w:ascii="Times New Roman" w:hAnsi="Times New Roman"/>
          <w:b w:val="false"/>
          <w:i w:val="false"/>
          <w:color w:val="000000"/>
          <w:sz w:val="28"/>
        </w:rPr>
        <w:t>воздух, и прочие заболевания органов дыхания. Влияние табакокурения на</w:t>
      </w:r>
      <w:r>
        <w:rPr>
          <w:rFonts w:ascii="Times New Roman" w:hAnsi="Times New Roman"/>
          <w:b w:val="false"/>
          <w:i w:val="false"/>
          <w:color w:val="000000"/>
          <w:sz w:val="28"/>
        </w:rPr>
        <w:t xml:space="preserve"> </w:t>
      </w:r>
      <w:r>
        <w:rPr>
          <w:rFonts w:ascii="Times New Roman" w:hAnsi="Times New Roman"/>
          <w:b w:val="false"/>
          <w:i w:val="false"/>
          <w:color w:val="000000"/>
          <w:sz w:val="28"/>
        </w:rPr>
        <w:t>органы дыхательной системы. Астма, обструктивные заболевания дыхательной системы.</w:t>
      </w:r>
    </w:p>
    <w:p>
      <w:pPr>
        <w:spacing w:before="0" w:after="0" w:line="264"/>
        <w:ind w:firstLine="600"/>
        <w:jc w:val="both"/>
      </w:pPr>
      <w:r>
        <w:rPr>
          <w:rFonts w:ascii="Times New Roman" w:hAnsi="Times New Roman"/>
          <w:b/>
          <w:i/>
          <w:color w:val="000000"/>
          <w:sz w:val="28"/>
        </w:rPr>
        <w:t>Демонстрация</w:t>
      </w:r>
      <w:r>
        <w:rPr>
          <w:rFonts w:ascii="Times New Roman" w:hAnsi="Times New Roman"/>
          <w:b/>
          <w:i w:val="false"/>
          <w:color w:val="000000"/>
          <w:sz w:val="28"/>
        </w:rPr>
        <w:t xml:space="preserve"> </w:t>
      </w:r>
      <w:r>
        <w:rPr>
          <w:rFonts w:ascii="Times New Roman" w:hAnsi="Times New Roman"/>
          <w:b w:val="false"/>
          <w:i w:val="false"/>
          <w:color w:val="000000"/>
          <w:sz w:val="28"/>
        </w:rPr>
        <w:t>модели гортани, модели, проясняющей механизм вдоха и выдоха.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Измерение обхвата грудной клетки в состоянии вдоха и выдоха.</w:t>
      </w:r>
    </w:p>
    <w:p>
      <w:pPr>
        <w:spacing w:before="0" w:after="0" w:line="264"/>
        <w:ind w:firstLine="600"/>
        <w:jc w:val="both"/>
      </w:pPr>
      <w:r>
        <w:rPr>
          <w:rFonts w:ascii="Times New Roman" w:hAnsi="Times New Roman"/>
          <w:b w:val="false"/>
          <w:i w:val="false"/>
          <w:color w:val="000000"/>
          <w:sz w:val="28"/>
        </w:rPr>
        <w:t xml:space="preserve">Определение частоты дыхания. </w:t>
      </w:r>
    </w:p>
    <w:p>
      <w:pPr>
        <w:spacing w:before="0" w:after="0" w:line="264"/>
        <w:ind w:firstLine="600"/>
        <w:jc w:val="both"/>
      </w:pPr>
      <w:r>
        <w:rPr>
          <w:rFonts w:ascii="Times New Roman" w:hAnsi="Times New Roman"/>
          <w:b w:val="false"/>
          <w:i w:val="false"/>
          <w:color w:val="000000"/>
          <w:sz w:val="28"/>
        </w:rPr>
        <w:t>Влияние различных факторов на частоту дыхания.</w:t>
      </w:r>
    </w:p>
    <w:p>
      <w:pPr>
        <w:spacing w:before="0" w:after="0" w:line="264"/>
        <w:ind w:firstLine="600"/>
        <w:jc w:val="both"/>
      </w:pPr>
      <w:r>
        <w:rPr>
          <w:rFonts w:ascii="Times New Roman" w:hAnsi="Times New Roman"/>
          <w:b w:val="false"/>
          <w:i w:val="false"/>
          <w:color w:val="000000"/>
          <w:sz w:val="28"/>
        </w:rPr>
        <w:t>Спирография.</w:t>
      </w:r>
    </w:p>
    <w:p>
      <w:pPr>
        <w:spacing w:before="0" w:after="0" w:line="264"/>
        <w:ind w:firstLine="600"/>
        <w:jc w:val="both"/>
      </w:pPr>
      <w:r>
        <w:rPr>
          <w:rFonts w:ascii="Times New Roman" w:hAnsi="Times New Roman"/>
          <w:b w:val="false"/>
          <w:i w:val="false"/>
          <w:color w:val="000000"/>
          <w:sz w:val="28"/>
        </w:rPr>
        <w:t>Изучение гистологических препаратов органов дыхания.</w:t>
      </w:r>
    </w:p>
    <w:p>
      <w:pPr>
        <w:spacing w:before="0" w:after="0" w:line="264"/>
        <w:ind w:left="120"/>
        <w:jc w:val="both"/>
      </w:pPr>
      <w:r>
        <w:rPr>
          <w:rFonts w:ascii="Times New Roman" w:hAnsi="Times New Roman"/>
          <w:b/>
          <w:i w:val="false"/>
          <w:color w:val="000000"/>
          <w:sz w:val="28"/>
        </w:rPr>
        <w:t>Пищеварительная система</w:t>
      </w:r>
    </w:p>
    <w:p>
      <w:pPr>
        <w:spacing w:before="0" w:after="0" w:line="264"/>
        <w:ind w:firstLine="600"/>
        <w:jc w:val="both"/>
      </w:pPr>
      <w:r>
        <w:rPr>
          <w:rFonts w:ascii="Times New Roman" w:hAnsi="Times New Roman"/>
          <w:b w:val="false"/>
          <w:i w:val="false"/>
          <w:color w:val="000000"/>
          <w:sz w:val="28"/>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pPr>
        <w:spacing w:before="0" w:after="0" w:line="264"/>
        <w:ind w:firstLine="600"/>
        <w:jc w:val="both"/>
      </w:pPr>
      <w:r>
        <w:rPr>
          <w:rFonts w:ascii="Times New Roman" w:hAnsi="Times New Roman"/>
          <w:b w:val="false"/>
          <w:i w:val="false"/>
          <w:color w:val="000000"/>
          <w:sz w:val="28"/>
        </w:rPr>
        <w:t xml:space="preserve">Нервная и гуморальная регуляция процессов пищеварения, углеводного, липидного, белкового обмена. </w:t>
      </w:r>
    </w:p>
    <w:p>
      <w:pPr>
        <w:spacing w:before="0" w:after="0" w:line="264"/>
        <w:ind w:firstLine="600"/>
        <w:jc w:val="both"/>
      </w:pPr>
      <w:r>
        <w:rPr>
          <w:rFonts w:ascii="Times New Roman" w:hAnsi="Times New Roman"/>
          <w:b w:val="false"/>
          <w:i w:val="false"/>
          <w:color w:val="000000"/>
          <w:sz w:val="28"/>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pPr>
        <w:spacing w:before="0" w:after="0" w:line="264"/>
        <w:ind w:firstLine="600"/>
        <w:jc w:val="both"/>
      </w:pPr>
      <w:r>
        <w:rPr>
          <w:rFonts w:ascii="Times New Roman" w:hAnsi="Times New Roman"/>
          <w:b/>
          <w:i/>
          <w:color w:val="000000"/>
          <w:sz w:val="28"/>
        </w:rPr>
        <w:t>Демонстрация</w:t>
      </w:r>
      <w:r>
        <w:rPr>
          <w:rFonts w:ascii="Times New Roman" w:hAnsi="Times New Roman"/>
          <w:b/>
          <w:i w:val="false"/>
          <w:color w:val="000000"/>
          <w:sz w:val="28"/>
        </w:rPr>
        <w:t xml:space="preserve"> </w:t>
      </w:r>
      <w:r>
        <w:rPr>
          <w:rFonts w:ascii="Times New Roman" w:hAnsi="Times New Roman"/>
          <w:b w:val="false"/>
          <w:i w:val="false"/>
          <w:color w:val="000000"/>
          <w:sz w:val="28"/>
        </w:rPr>
        <w:t>торса человека, таблиц.</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действия ферментов слюны на крахмал.</w:t>
      </w:r>
    </w:p>
    <w:p>
      <w:pPr>
        <w:spacing w:before="0" w:after="0" w:line="264"/>
        <w:ind w:firstLine="600"/>
        <w:jc w:val="both"/>
      </w:pPr>
      <w:r>
        <w:rPr>
          <w:rFonts w:ascii="Times New Roman" w:hAnsi="Times New Roman"/>
          <w:b w:val="false"/>
          <w:i w:val="false"/>
          <w:color w:val="000000"/>
          <w:sz w:val="28"/>
        </w:rPr>
        <w:t>Изучение гистологических препаратов органов пищеварительной системы.</w:t>
      </w:r>
    </w:p>
    <w:p>
      <w:pPr>
        <w:spacing w:before="0" w:after="0" w:line="264"/>
        <w:ind w:left="120"/>
        <w:jc w:val="both"/>
      </w:pPr>
      <w:r>
        <w:rPr>
          <w:rFonts w:ascii="Times New Roman" w:hAnsi="Times New Roman"/>
          <w:b/>
          <w:i w:val="false"/>
          <w:color w:val="000000"/>
          <w:sz w:val="28"/>
        </w:rPr>
        <w:t>Выделительная система</w:t>
      </w:r>
    </w:p>
    <w:p>
      <w:pPr>
        <w:spacing w:before="0" w:after="0" w:line="264"/>
        <w:ind w:firstLine="600"/>
        <w:jc w:val="both"/>
      </w:pPr>
      <w:r>
        <w:rPr>
          <w:rFonts w:ascii="Times New Roman" w:hAnsi="Times New Roman"/>
          <w:b w:val="false"/>
          <w:i w:val="false"/>
          <w:color w:val="000000"/>
          <w:sz w:val="28"/>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pPr>
        <w:spacing w:before="0" w:after="0" w:line="264"/>
        <w:ind w:firstLine="600"/>
        <w:jc w:val="both"/>
      </w:pPr>
      <w:r>
        <w:rPr>
          <w:rFonts w:ascii="Times New Roman" w:hAnsi="Times New Roman"/>
          <w:b/>
          <w:i/>
          <w:color w:val="000000"/>
          <w:sz w:val="28"/>
        </w:rPr>
        <w:t>Демонстрация</w:t>
      </w:r>
      <w:r>
        <w:rPr>
          <w:rFonts w:ascii="Times New Roman" w:hAnsi="Times New Roman"/>
          <w:b w:val="false"/>
          <w:i w:val="false"/>
          <w:color w:val="000000"/>
          <w:sz w:val="28"/>
        </w:rPr>
        <w:t xml:space="preserve"> таблиц, модели «Строение почки млекопитающего», муляжа почек человека, влажного препарата.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гистологических препаратов разных участков почки, мочеточника, мочевого пузыря.</w:t>
      </w:r>
    </w:p>
    <w:p>
      <w:pPr>
        <w:spacing w:before="0" w:after="0" w:line="264"/>
        <w:ind w:left="120"/>
        <w:jc w:val="both"/>
      </w:pPr>
      <w:r>
        <w:rPr>
          <w:rFonts w:ascii="Times New Roman" w:hAnsi="Times New Roman"/>
          <w:b/>
          <w:i w:val="false"/>
          <w:color w:val="000000"/>
          <w:sz w:val="28"/>
        </w:rPr>
        <w:t>Половая система</w:t>
      </w:r>
    </w:p>
    <w:p>
      <w:pPr>
        <w:spacing w:before="0" w:after="0" w:line="264"/>
        <w:ind w:firstLine="600"/>
        <w:jc w:val="both"/>
      </w:pPr>
      <w:r>
        <w:rPr>
          <w:rFonts w:ascii="Times New Roman" w:hAnsi="Times New Roman"/>
          <w:b w:val="false"/>
          <w:i w:val="false"/>
          <w:color w:val="000000"/>
          <w:sz w:val="28"/>
        </w:rPr>
        <w:t>Стадии гаметогенеза. Отличия оогенеза и сперматогенеза друг от друга. Оплодотворение.</w:t>
      </w:r>
    </w:p>
    <w:p>
      <w:pPr>
        <w:spacing w:before="0" w:after="0" w:line="264"/>
        <w:ind w:firstLine="600"/>
        <w:jc w:val="both"/>
      </w:pPr>
      <w:r>
        <w:rPr>
          <w:rFonts w:ascii="Times New Roman" w:hAnsi="Times New Roman"/>
          <w:b w:val="false"/>
          <w:i w:val="false"/>
          <w:color w:val="000000"/>
          <w:sz w:val="28"/>
        </w:rPr>
        <w:t xml:space="preserve">Женская половая система: яичники, маточные трубы, матка, влагалище, внешние половые органы. Менструальный цикл. </w:t>
      </w:r>
    </w:p>
    <w:p>
      <w:pPr>
        <w:spacing w:before="0" w:after="0" w:line="264"/>
        <w:ind w:firstLine="600"/>
        <w:jc w:val="both"/>
      </w:pPr>
      <w:r>
        <w:rPr>
          <w:rFonts w:ascii="Times New Roman" w:hAnsi="Times New Roman"/>
          <w:b w:val="false"/>
          <w:i w:val="false"/>
          <w:color w:val="000000"/>
          <w:sz w:val="28"/>
        </w:rPr>
        <w:t>Мужская половая система: семенники и прочие внутренние половые органы, внешние половые органы.</w:t>
      </w:r>
    </w:p>
    <w:p>
      <w:pPr>
        <w:spacing w:before="0" w:after="0" w:line="264"/>
        <w:ind w:firstLine="600"/>
        <w:jc w:val="both"/>
      </w:pPr>
      <w:r>
        <w:rPr>
          <w:rFonts w:ascii="Times New Roman" w:hAnsi="Times New Roman"/>
          <w:b w:val="false"/>
          <w:i w:val="false"/>
          <w:color w:val="000000"/>
          <w:sz w:val="28"/>
        </w:rPr>
        <w:t xml:space="preserve">Нервная и гуморальная регуляция работы органов половой системы. </w:t>
      </w:r>
    </w:p>
    <w:p>
      <w:pPr>
        <w:spacing w:before="0" w:after="0" w:line="264"/>
        <w:ind w:firstLine="600"/>
        <w:jc w:val="both"/>
      </w:pPr>
      <w:r>
        <w:rPr>
          <w:rFonts w:ascii="Times New Roman" w:hAnsi="Times New Roman"/>
          <w:b w:val="false"/>
          <w:i w:val="false"/>
          <w:color w:val="000000"/>
          <w:sz w:val="28"/>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гистологических препаратов органов половой системы.</w:t>
      </w:r>
    </w:p>
    <w:p>
      <w:pPr>
        <w:spacing w:before="0" w:after="0" w:line="264"/>
        <w:ind w:left="120"/>
        <w:jc w:val="both"/>
      </w:pPr>
      <w:r>
        <w:rPr>
          <w:rFonts w:ascii="Times New Roman" w:hAnsi="Times New Roman"/>
          <w:b/>
          <w:i w:val="false"/>
          <w:color w:val="000000"/>
          <w:sz w:val="28"/>
        </w:rPr>
        <w:t>Кожа и её производные</w:t>
      </w:r>
    </w:p>
    <w:p>
      <w:pPr>
        <w:spacing w:before="0" w:after="0" w:line="264"/>
        <w:ind w:firstLine="600"/>
        <w:jc w:val="both"/>
      </w:pPr>
      <w:r>
        <w:rPr>
          <w:rFonts w:ascii="Times New Roman" w:hAnsi="Times New Roman"/>
          <w:b w:val="false"/>
          <w:i w:val="false"/>
          <w:color w:val="000000"/>
          <w:sz w:val="28"/>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pPr>
        <w:spacing w:before="0" w:after="0" w:line="264"/>
        <w:ind w:firstLine="600"/>
        <w:jc w:val="both"/>
      </w:pPr>
      <w:r>
        <w:rPr>
          <w:rFonts w:ascii="Times New Roman" w:hAnsi="Times New Roman"/>
          <w:b w:val="false"/>
          <w:i w:val="false"/>
          <w:color w:val="000000"/>
          <w:sz w:val="28"/>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pPr>
        <w:spacing w:before="0" w:after="0" w:line="264"/>
        <w:ind w:firstLine="600"/>
        <w:jc w:val="both"/>
      </w:pPr>
      <w:r>
        <w:rPr>
          <w:rFonts w:ascii="Times New Roman" w:hAnsi="Times New Roman"/>
          <w:b/>
          <w:i/>
          <w:color w:val="000000"/>
          <w:sz w:val="28"/>
        </w:rPr>
        <w:t>Демонстрация</w:t>
      </w:r>
      <w:r>
        <w:rPr>
          <w:rFonts w:ascii="Times New Roman" w:hAnsi="Times New Roman"/>
          <w:b/>
          <w:i w:val="false"/>
          <w:color w:val="000000"/>
          <w:sz w:val="28"/>
        </w:rPr>
        <w:t xml:space="preserve"> </w:t>
      </w:r>
      <w:r>
        <w:rPr>
          <w:rFonts w:ascii="Times New Roman" w:hAnsi="Times New Roman"/>
          <w:b w:val="false"/>
          <w:i w:val="false"/>
          <w:color w:val="000000"/>
          <w:sz w:val="28"/>
        </w:rPr>
        <w:t>модели строения кожи, таблиц, слайдов.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 помощью лупы тыльной и ладонной стороны кисти.</w:t>
      </w:r>
    </w:p>
    <w:p>
      <w:pPr>
        <w:spacing w:before="0" w:after="0" w:line="264"/>
        <w:ind w:firstLine="600"/>
        <w:jc w:val="both"/>
      </w:pPr>
      <w:r>
        <w:rPr>
          <w:rFonts w:ascii="Times New Roman" w:hAnsi="Times New Roman"/>
          <w:b w:val="false"/>
          <w:i w:val="false"/>
          <w:color w:val="000000"/>
          <w:sz w:val="28"/>
        </w:rPr>
        <w:t>Изучение гистологических препаратов эпидермиса и дермы.</w:t>
      </w:r>
    </w:p>
    <w:p>
      <w:pPr>
        <w:spacing w:before="0" w:after="0" w:line="264"/>
        <w:ind w:left="120"/>
        <w:jc w:val="both"/>
      </w:pPr>
      <w:r>
        <w:rPr>
          <w:rFonts w:ascii="Times New Roman" w:hAnsi="Times New Roman"/>
          <w:b/>
          <w:i w:val="false"/>
          <w:color w:val="000000"/>
          <w:sz w:val="28"/>
        </w:rPr>
        <w:t>Адаптации организма человека</w:t>
      </w:r>
    </w:p>
    <w:p>
      <w:pPr>
        <w:spacing w:before="0" w:after="0" w:line="264"/>
        <w:ind w:firstLine="600"/>
        <w:jc w:val="both"/>
      </w:pPr>
      <w:r>
        <w:rPr>
          <w:rFonts w:ascii="Times New Roman" w:hAnsi="Times New Roman"/>
          <w:b w:val="false"/>
          <w:i w:val="false"/>
          <w:color w:val="000000"/>
          <w:sz w:val="28"/>
        </w:rPr>
        <w:t xml:space="preserve">Терморегуляция: роль кожи и сосудов. Гипоталамус как центр нейрогуморальной регуляции теплообмена. Поведенческие адаптации. </w:t>
      </w:r>
    </w:p>
    <w:p>
      <w:pPr>
        <w:spacing w:before="0" w:after="0" w:line="264"/>
        <w:ind w:firstLine="600"/>
        <w:jc w:val="both"/>
      </w:pPr>
      <w:r>
        <w:rPr>
          <w:rFonts w:ascii="Times New Roman" w:hAnsi="Times New Roman"/>
          <w:b w:val="false"/>
          <w:i w:val="false"/>
          <w:color w:val="000000"/>
          <w:sz w:val="28"/>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pPr>
        <w:spacing w:before="0" w:after="0" w:line="264"/>
        <w:ind w:firstLine="600"/>
        <w:jc w:val="both"/>
      </w:pPr>
      <w:r>
        <w:rPr>
          <w:rFonts w:ascii="Times New Roman" w:hAnsi="Times New Roman"/>
          <w:b w:val="false"/>
          <w:i w:val="false"/>
          <w:color w:val="000000"/>
          <w:sz w:val="28"/>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pPr>
        <w:spacing w:before="0" w:after="0" w:line="264"/>
        <w:ind w:firstLine="600"/>
        <w:jc w:val="both"/>
      </w:pPr>
      <w:r>
        <w:rPr>
          <w:rFonts w:ascii="Times New Roman" w:hAnsi="Times New Roman"/>
          <w:b w:val="false"/>
          <w:i w:val="false"/>
          <w:color w:val="000000"/>
          <w:sz w:val="28"/>
        </w:rPr>
        <w:t xml:space="preserve">Циркадные ритмы. Влияние продолжительности светового дня на нейрогуморальную регуляцию процессов жизнедеятельности человека. </w:t>
      </w:r>
    </w:p>
    <w:p>
      <w:pPr>
        <w:spacing w:before="0" w:after="0" w:line="264"/>
        <w:ind w:firstLine="600"/>
        <w:jc w:val="both"/>
      </w:pPr>
      <w:r>
        <w:rPr>
          <w:rFonts w:ascii="Times New Roman" w:hAnsi="Times New Roman"/>
          <w:b w:val="false"/>
          <w:i w:val="false"/>
          <w:color w:val="000000"/>
          <w:sz w:val="28"/>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pPr>
        <w:spacing w:before="0" w:after="0" w:line="264"/>
        <w:ind w:firstLine="600"/>
        <w:jc w:val="both"/>
      </w:pPr>
      <w:r>
        <w:rPr>
          <w:rFonts w:ascii="Times New Roman" w:hAnsi="Times New Roman"/>
          <w:b w:val="false"/>
          <w:i w:val="false"/>
          <w:color w:val="000000"/>
          <w:sz w:val="28"/>
        </w:rPr>
        <w:t>Адаптации к невесомости. Перестройки метаболизма в условиях низкой гравитации, профилактика негативных последствий.</w:t>
      </w:r>
    </w:p>
    <w:p>
      <w:pPr>
        <w:spacing w:before="0" w:after="0" w:line="264"/>
        <w:ind w:firstLine="600"/>
        <w:jc w:val="both"/>
      </w:pPr>
      <w:r>
        <w:rPr>
          <w:rFonts w:ascii="Times New Roman" w:hAnsi="Times New Roman"/>
          <w:b/>
          <w:i/>
          <w:color w:val="000000"/>
          <w:sz w:val="28"/>
        </w:rPr>
        <w:t>Демонстрация</w:t>
      </w:r>
      <w:r>
        <w:rPr>
          <w:rFonts w:ascii="Times New Roman" w:hAnsi="Times New Roman"/>
          <w:b w:val="false"/>
          <w:i w:val="false"/>
          <w:color w:val="000000"/>
          <w:sz w:val="28"/>
        </w:rPr>
        <w:t xml:space="preserve"> пособий и обучающих видеороликов.</w:t>
      </w:r>
    </w:p>
    <w:p>
      <w:pPr>
        <w:spacing w:before="0" w:after="0" w:line="264"/>
        <w:ind w:left="120"/>
        <w:jc w:val="both"/>
      </w:pPr>
      <w:r>
        <w:rPr>
          <w:rFonts w:ascii="Times New Roman" w:hAnsi="Times New Roman"/>
          <w:b/>
          <w:i w:val="false"/>
          <w:color w:val="000000"/>
          <w:sz w:val="28"/>
        </w:rPr>
        <w:t>Генетика человека</w:t>
      </w:r>
    </w:p>
    <w:p>
      <w:pPr>
        <w:spacing w:before="0" w:after="0" w:line="264"/>
        <w:ind w:firstLine="600"/>
        <w:jc w:val="both"/>
      </w:pPr>
      <w:r>
        <w:rPr>
          <w:rFonts w:ascii="Times New Roman" w:hAnsi="Times New Roman"/>
          <w:b w:val="false"/>
          <w:i w:val="false"/>
          <w:color w:val="000000"/>
          <w:sz w:val="28"/>
        </w:rP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pPr>
        <w:spacing w:before="0" w:after="0" w:line="264"/>
        <w:ind w:firstLine="600"/>
        <w:jc w:val="both"/>
      </w:pPr>
      <w:r>
        <w:rPr>
          <w:rFonts w:ascii="Times New Roman" w:hAnsi="Times New Roman"/>
          <w:b w:val="false"/>
          <w:i w:val="false"/>
          <w:color w:val="000000"/>
          <w:sz w:val="28"/>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pPr>
        <w:spacing w:before="0" w:after="0" w:line="264"/>
        <w:ind w:firstLine="600"/>
        <w:jc w:val="both"/>
      </w:pPr>
      <w:r>
        <w:rPr>
          <w:rFonts w:ascii="Times New Roman" w:hAnsi="Times New Roman"/>
          <w:b w:val="false"/>
          <w:i w:val="false"/>
          <w:color w:val="000000"/>
          <w:sz w:val="28"/>
        </w:rPr>
        <w:t>Популяционная генетика. Понятие генофонда. Распределение частот аллелей в популяции. Закон Харди-Вайнберга.</w:t>
      </w:r>
    </w:p>
    <w:p>
      <w:pPr>
        <w:spacing w:before="0" w:after="0" w:line="264"/>
        <w:ind w:firstLine="600"/>
        <w:jc w:val="both"/>
      </w:pPr>
      <w:r>
        <w:rPr>
          <w:rFonts w:ascii="Times New Roman" w:hAnsi="Times New Roman"/>
          <w:b w:val="false"/>
          <w:i w:val="false"/>
          <w:color w:val="000000"/>
          <w:sz w:val="28"/>
        </w:rPr>
        <w:t>Решение генетических задач.</w:t>
      </w:r>
    </w:p>
    <w:p>
      <w:pPr>
        <w:spacing w:before="0" w:after="0" w:line="264"/>
        <w:ind w:firstLine="600"/>
        <w:jc w:val="both"/>
      </w:pPr>
      <w:r>
        <w:rPr>
          <w:rFonts w:ascii="Times New Roman" w:hAnsi="Times New Roman"/>
          <w:b w:val="false"/>
          <w:i w:val="false"/>
          <w:color w:val="000000"/>
          <w:sz w:val="28"/>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pPr>
        <w:spacing w:before="0" w:after="0" w:line="264"/>
        <w:ind w:firstLine="600"/>
        <w:jc w:val="both"/>
      </w:pPr>
      <w:r>
        <w:rPr>
          <w:rFonts w:ascii="Times New Roman" w:hAnsi="Times New Roman"/>
          <w:b w:val="false"/>
          <w:i w:val="false"/>
          <w:color w:val="000000"/>
          <w:sz w:val="28"/>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pPr>
        <w:spacing w:before="0" w:after="0" w:line="264"/>
        <w:ind w:firstLine="600"/>
        <w:jc w:val="both"/>
      </w:pPr>
      <w:r>
        <w:rPr>
          <w:rFonts w:ascii="Times New Roman" w:hAnsi="Times New Roman"/>
          <w:b/>
          <w:i/>
          <w:color w:val="000000"/>
          <w:sz w:val="28"/>
        </w:rPr>
        <w:t>Демонстрация</w:t>
      </w:r>
      <w:r>
        <w:rPr>
          <w:rFonts w:ascii="Times New Roman" w:hAnsi="Times New Roman"/>
          <w:b w:val="false"/>
          <w:i w:val="false"/>
          <w:color w:val="000000"/>
          <w:sz w:val="28"/>
        </w:rPr>
        <w:t xml:space="preserve"> таблиц, плакатов, кинофрагментов, роликов из Интернета.</w:t>
      </w:r>
    </w:p>
    <w:p>
      <w:pPr>
        <w:spacing w:before="0" w:after="0" w:line="264"/>
        <w:ind w:left="120"/>
        <w:jc w:val="both"/>
      </w:pPr>
      <w:r>
        <w:rPr>
          <w:rFonts w:ascii="Times New Roman" w:hAnsi="Times New Roman"/>
          <w:b/>
          <w:i w:val="false"/>
          <w:color w:val="000000"/>
          <w:sz w:val="28"/>
        </w:rPr>
        <w:t>Антропогенез</w:t>
      </w:r>
    </w:p>
    <w:p>
      <w:pPr>
        <w:spacing w:before="0" w:after="0" w:line="264"/>
        <w:ind w:firstLine="600"/>
        <w:jc w:val="both"/>
      </w:pPr>
      <w:r>
        <w:rPr>
          <w:rFonts w:ascii="Times New Roman" w:hAnsi="Times New Roman"/>
          <w:b w:val="false"/>
          <w:i w:val="false"/>
          <w:color w:val="000000"/>
          <w:sz w:val="28"/>
        </w:rPr>
        <w:t xml:space="preserve">Приматы: отличительные черты, состав и эволюция отряда. </w:t>
      </w:r>
    </w:p>
    <w:p>
      <w:pPr>
        <w:spacing w:before="0" w:after="0" w:line="264"/>
        <w:ind w:firstLine="600"/>
        <w:jc w:val="both"/>
      </w:pPr>
      <w:r>
        <w:rPr>
          <w:rFonts w:ascii="Times New Roman" w:hAnsi="Times New Roman"/>
          <w:b w:val="false"/>
          <w:i w:val="false"/>
          <w:color w:val="000000"/>
          <w:sz w:val="28"/>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pPr>
        <w:spacing w:before="0" w:after="0" w:line="264"/>
        <w:ind w:firstLine="600"/>
        <w:jc w:val="both"/>
      </w:pPr>
      <w:r>
        <w:rPr>
          <w:rFonts w:ascii="Times New Roman" w:hAnsi="Times New Roman"/>
          <w:b/>
          <w:i/>
          <w:color w:val="000000"/>
          <w:sz w:val="28"/>
        </w:rPr>
        <w:t>Демонстрация</w:t>
      </w:r>
      <w:r>
        <w:rPr>
          <w:rFonts w:ascii="Times New Roman" w:hAnsi="Times New Roman"/>
          <w:b w:val="false"/>
          <w:i w:val="false"/>
          <w:color w:val="000000"/>
          <w:sz w:val="28"/>
        </w:rPr>
        <w:t xml:space="preserve">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древнейшей истории и эволюции человека на примере коллекций и реконструкций (экскурсия в палеонтологический музей).</w:t>
      </w:r>
    </w:p>
    <w:p>
      <w:pPr>
        <w:spacing w:before="0" w:after="0" w:line="264"/>
        <w:ind w:left="120"/>
        <w:jc w:val="both"/>
      </w:pPr>
      <w:r>
        <w:rPr>
          <w:rFonts w:ascii="Times New Roman" w:hAnsi="Times New Roman"/>
          <w:b/>
          <w:i w:val="false"/>
          <w:color w:val="000000"/>
          <w:sz w:val="28"/>
        </w:rPr>
        <w:t>Человек и окружающая среда</w:t>
      </w:r>
    </w:p>
    <w:p>
      <w:pPr>
        <w:spacing w:before="0" w:after="0" w:line="264"/>
        <w:ind w:firstLine="600"/>
        <w:jc w:val="both"/>
      </w:pPr>
      <w:r>
        <w:rPr>
          <w:rFonts w:ascii="Times New Roman" w:hAnsi="Times New Roman"/>
          <w:b w:val="false"/>
          <w:i w:val="false"/>
          <w:color w:val="000000"/>
          <w:sz w:val="28"/>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pPr>
        <w:spacing w:before="0" w:after="0" w:line="264"/>
        <w:ind w:firstLine="600"/>
        <w:jc w:val="both"/>
      </w:pPr>
      <w:r>
        <w:rPr>
          <w:rFonts w:ascii="Times New Roman" w:hAnsi="Times New Roman"/>
          <w:b w:val="false"/>
          <w:i w:val="false"/>
          <w:color w:val="000000"/>
          <w:sz w:val="28"/>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pPr>
        <w:spacing w:before="0" w:after="0" w:line="264"/>
        <w:ind w:firstLine="600"/>
        <w:jc w:val="both"/>
      </w:pPr>
      <w:r>
        <w:rPr>
          <w:rFonts w:ascii="Times New Roman" w:hAnsi="Times New Roman"/>
          <w:b w:val="false"/>
          <w:i w:val="false"/>
          <w:color w:val="000000"/>
          <w:sz w:val="28"/>
        </w:rPr>
        <w:t>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w:t>
      </w:r>
    </w:p>
    <w:p>
      <w:pPr>
        <w:spacing w:before="0" w:after="0" w:line="264"/>
        <w:ind w:firstLine="600"/>
        <w:jc w:val="both"/>
      </w:pPr>
      <w:r>
        <w:rPr>
          <w:rFonts w:ascii="Times New Roman" w:hAnsi="Times New Roman"/>
          <w:b/>
          <w:i/>
          <w:color w:val="000000"/>
          <w:sz w:val="28"/>
        </w:rPr>
        <w:t>Демонстрация</w:t>
      </w:r>
      <w:r>
        <w:rPr>
          <w:rFonts w:ascii="Times New Roman" w:hAnsi="Times New Roman"/>
          <w:b w:val="false"/>
          <w:i w:val="false"/>
          <w:color w:val="000000"/>
          <w:sz w:val="28"/>
        </w:rPr>
        <w:t xml:space="preserve"> таблиц, плакатов, кинофрагментов, видеороликов из Интернета.</w:t>
      </w:r>
    </w:p>
    <w:bookmarkStart w:name="block-52675715" w:id="7"/>
    <w:p>
      <w:pPr>
        <w:sectPr>
          <w:pgSz w:w="11906" w:h="16383" w:orient="portrait"/>
        </w:sectPr>
      </w:pPr>
    </w:p>
    <w:bookmarkEnd w:id="7"/>
    <w:bookmarkEnd w:id="5"/>
    <w:bookmarkStart w:name="block-52675720" w:id="8"/>
    <w:p>
      <w:pPr>
        <w:spacing w:before="0" w:after="0" w:line="264"/>
        <w:ind w:left="120"/>
        <w:jc w:val="both"/>
      </w:pPr>
    </w:p>
    <w:p>
      <w:pPr>
        <w:spacing w:before="0" w:after="0" w:line="264"/>
        <w:ind w:left="120"/>
        <w:jc w:val="both"/>
      </w:pPr>
    </w:p>
    <w:p>
      <w:pPr>
        <w:spacing w:before="0" w:after="0" w:line="264"/>
        <w:ind w:left="120"/>
        <w:jc w:val="both"/>
      </w:pPr>
      <w:r>
        <w:rPr>
          <w:rFonts w:ascii="Times New Roman" w:hAnsi="Times New Roman"/>
          <w:b/>
          <w:i w:val="false"/>
          <w:color w:val="000000"/>
          <w:sz w:val="28"/>
        </w:rPr>
        <w:t>ПЛАНИРУЕМЫЕ РЕЗУЛЬТАТЫ ОСВОЕНИЯ ПРОГРАММЫ ПО БИОЛОГИИ НА УРОВНЕ ОСНОВНОГО ОБЩЕГО ОБРАЗОВАНИЯ (УГЛУБЛЁННЫЙ УРОВЕНЬ)</w:t>
      </w:r>
    </w:p>
    <w:p>
      <w:pPr>
        <w:spacing w:before="0" w:after="0" w:line="264"/>
        <w:ind w:left="120"/>
        <w:jc w:val="both"/>
      </w:pPr>
    </w:p>
    <w:p>
      <w:pPr>
        <w:spacing w:before="0" w:after="0" w:line="264"/>
        <w:ind w:left="120"/>
        <w:jc w:val="both"/>
      </w:pPr>
      <w:r>
        <w:rPr>
          <w:rFonts w:ascii="Times New Roman" w:hAnsi="Times New Roman"/>
          <w:b/>
          <w:i w:val="false"/>
          <w:color w:val="333333"/>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spacing w:before="0" w:after="0" w:line="264"/>
        <w:ind w:left="120"/>
        <w:jc w:val="both"/>
      </w:pPr>
      <w:r>
        <w:rPr>
          <w:rFonts w:ascii="Times New Roman" w:hAnsi="Times New Roman"/>
          <w:b/>
          <w:i w:val="false"/>
          <w:color w:val="000000"/>
          <w:sz w:val="28"/>
        </w:rPr>
        <w:t>1) гражданского воспитания:</w:t>
      </w:r>
    </w:p>
    <w:p>
      <w:pPr>
        <w:spacing w:before="0" w:after="0" w:line="264"/>
        <w:ind w:firstLine="600"/>
        <w:jc w:val="both"/>
      </w:pPr>
      <w:r>
        <w:rPr>
          <w:rFonts w:ascii="Times New Roman" w:hAnsi="Times New Roman"/>
          <w:b w:val="false"/>
          <w:i w:val="false"/>
          <w:color w:val="000000"/>
          <w:sz w:val="28"/>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pPr>
        <w:spacing w:before="0" w:after="0" w:line="264"/>
        <w:ind w:left="12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spacing w:before="0" w:after="0" w:line="264"/>
        <w:ind w:left="12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готовность оценивать поведение и поступки с позиции нравственных норм и норм экологической культуры;</w:t>
      </w:r>
    </w:p>
    <w:p>
      <w:pPr>
        <w:spacing w:before="0" w:after="0" w:line="264"/>
        <w:ind w:firstLine="600"/>
        <w:jc w:val="both"/>
      </w:pPr>
      <w:r>
        <w:rPr>
          <w:rFonts w:ascii="Times New Roman" w:hAnsi="Times New Roman"/>
          <w:b w:val="false"/>
          <w:i w:val="false"/>
          <w:color w:val="000000"/>
          <w:sz w:val="28"/>
        </w:rPr>
        <w:t>понимание значимости нравственного аспекта деятельности человека в медицине и биологии;</w:t>
      </w:r>
    </w:p>
    <w:p>
      <w:pPr>
        <w:spacing w:before="0" w:after="0" w:line="264"/>
        <w:ind w:left="12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понимание роли биологии в формировании эстетической культуры личности;</w:t>
      </w:r>
    </w:p>
    <w:p>
      <w:pPr>
        <w:spacing w:before="0" w:after="0" w:line="264"/>
        <w:ind w:left="12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spacing w:before="0" w:after="0" w:line="264"/>
        <w:ind w:firstLine="600"/>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spacing w:before="0" w:after="0" w:line="264"/>
        <w:ind w:firstLine="600"/>
        <w:jc w:val="both"/>
      </w:pPr>
      <w:r>
        <w:rPr>
          <w:rFonts w:ascii="Times New Roman" w:hAnsi="Times New Roman"/>
          <w:b w:val="false"/>
          <w:i w:val="false"/>
          <w:color w:val="000000"/>
          <w:sz w:val="28"/>
        </w:rPr>
        <w:t>соблюдение правил безопасности, в том числе навыки безопасного поведения в природной среде;</w:t>
      </w:r>
    </w:p>
    <w:p>
      <w:pPr>
        <w:spacing w:before="0" w:after="0" w:line="264"/>
        <w:ind w:firstLine="600"/>
        <w:jc w:val="both"/>
      </w:pPr>
      <w:r>
        <w:rPr>
          <w:rFonts w:ascii="Times New Roman" w:hAnsi="Times New Roman"/>
          <w:b w:val="false"/>
          <w:i w:val="false"/>
          <w:color w:val="000000"/>
          <w:sz w:val="28"/>
        </w:rPr>
        <w:t>сформированность навыка рефлексии, управление собственным эмоциональным состоянием;</w:t>
      </w:r>
    </w:p>
    <w:p>
      <w:pPr>
        <w:spacing w:before="0" w:after="0" w:line="264"/>
        <w:ind w:left="12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pPr>
        <w:spacing w:before="0" w:after="0" w:line="264"/>
        <w:ind w:left="12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биологических знаний при решении задач в области окружающей среды;</w:t>
      </w:r>
    </w:p>
    <w:p>
      <w:pPr>
        <w:spacing w:before="0" w:after="0" w:line="264"/>
        <w:ind w:firstLine="600"/>
        <w:jc w:val="both"/>
      </w:pPr>
      <w:r>
        <w:rPr>
          <w:rFonts w:ascii="Times New Roman" w:hAnsi="Times New Roman"/>
          <w:b w:val="false"/>
          <w:i w:val="false"/>
          <w:color w:val="000000"/>
          <w:sz w:val="28"/>
        </w:rPr>
        <w:t>осознание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spacing w:before="0" w:after="0" w:line="264"/>
        <w:ind w:firstLine="600"/>
        <w:jc w:val="both"/>
      </w:pPr>
      <w:r>
        <w:rPr>
          <w:rFonts w:ascii="Times New Roman" w:hAnsi="Times New Roman"/>
          <w:b w:val="false"/>
          <w:i w:val="false"/>
          <w:color w:val="000000"/>
          <w:sz w:val="28"/>
        </w:rPr>
        <w:t>понимание роли биологической науки в формировании научного мировоззрения;</w:t>
      </w:r>
    </w:p>
    <w:p>
      <w:pPr>
        <w:spacing w:before="0" w:after="0" w:line="264"/>
        <w:ind w:firstLine="600"/>
        <w:jc w:val="both"/>
      </w:pPr>
      <w:r>
        <w:rPr>
          <w:rFonts w:ascii="Times New Roman" w:hAnsi="Times New Roman"/>
          <w:b w:val="false"/>
          <w:i w:val="false"/>
          <w:color w:val="000000"/>
          <w:sz w:val="28"/>
        </w:rPr>
        <w:t>развитие научной любознательности, интереса к биологической науке, навыков исследовательской деятельности;</w:t>
      </w:r>
    </w:p>
    <w:p>
      <w:pPr>
        <w:spacing w:before="0" w:after="0" w:line="264"/>
        <w:ind w:left="120"/>
        <w:jc w:val="both"/>
      </w:pPr>
      <w:r>
        <w:rPr>
          <w:rFonts w:ascii="Times New Roman" w:hAnsi="Times New Roman"/>
          <w:b/>
          <w:i w:val="false"/>
          <w:color w:val="000000"/>
          <w:sz w:val="28"/>
        </w:rPr>
        <w:t>9) адаптации обучающегося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оценка изменяющихся условий;</w:t>
      </w:r>
    </w:p>
    <w:p>
      <w:pPr>
        <w:spacing w:before="0" w:after="0" w:line="264"/>
        <w:ind w:firstLine="600"/>
        <w:jc w:val="both"/>
      </w:pPr>
      <w:r>
        <w:rPr>
          <w:rFonts w:ascii="Times New Roman" w:hAnsi="Times New Roman"/>
          <w:b w:val="false"/>
          <w:i w:val="false"/>
          <w:color w:val="000000"/>
          <w:sz w:val="28"/>
        </w:rPr>
        <w:t>принятие решения (индивидуальное, в группе) в изменяющихся условиях на основании анализа биологической информации;</w:t>
      </w:r>
    </w:p>
    <w:p>
      <w:pPr>
        <w:spacing w:before="0" w:after="0" w:line="264"/>
        <w:ind w:firstLine="600"/>
        <w:jc w:val="both"/>
      </w:pPr>
      <w:r>
        <w:rPr>
          <w:rFonts w:ascii="Times New Roman" w:hAnsi="Times New Roman"/>
          <w:b w:val="false"/>
          <w:i w:val="false"/>
          <w:color w:val="000000"/>
          <w:sz w:val="28"/>
        </w:rPr>
        <w:t>планирование действий в новой ситуации на основании знаний биологических закономерностей.</w:t>
      </w:r>
    </w:p>
    <w:p>
      <w:pPr>
        <w:spacing w:before="0" w:after="0"/>
        <w:ind w:left="120"/>
        <w:jc w:val="left"/>
      </w:pPr>
      <w:bookmarkStart w:name="_Toc140912023" w:id="9"/>
      <w:bookmarkEnd w:id="9"/>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Метапредметные результаты освоения программы по биологии основного общего образования, должны отражать:</w:t>
      </w: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выявлять и характеризовать существенные признаки биологических объектов (явлений); </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формировать гипотезу об истинности собственных суждений,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наблюдения и эксперимента;</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биологической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запоминать и систематизировать биологическую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процессе выполнения практических и лабораторных работ;</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различия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биологического опыта (эксперимента,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spacing w:before="0" w:after="0" w:line="264"/>
        <w:ind w:firstLine="600"/>
        <w:jc w:val="both"/>
      </w:pPr>
      <w:r>
        <w:rPr>
          <w:rFonts w:ascii="Times New Roman" w:hAnsi="Times New Roman"/>
          <w:b w:val="false"/>
          <w:i w:val="false"/>
          <w:color w:val="000000"/>
          <w:sz w:val="28"/>
        </w:rPr>
        <w:t>уметь обобщать мнения нескольких человек,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 используя биологические знания;</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firstLine="600"/>
        <w:jc w:val="both"/>
      </w:pPr>
      <w:r>
        <w:rPr>
          <w:rFonts w:ascii="Times New Roman" w:hAnsi="Times New Roman"/>
          <w:b w:val="false"/>
          <w:i w:val="false"/>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firstLine="600"/>
        <w:jc w:val="both"/>
      </w:pPr>
      <w:bookmarkStart w:name="_Toc134720971" w:id="10"/>
      <w:bookmarkEnd w:id="10"/>
    </w:p>
    <w:p>
      <w:pPr>
        <w:spacing w:before="0" w:after="0"/>
        <w:ind w:left="120"/>
        <w:jc w:val="left"/>
      </w:pPr>
      <w:bookmarkStart w:name="_Toc140912024" w:id="11"/>
      <w:bookmarkEnd w:id="11"/>
    </w:p>
    <w:p>
      <w:pPr>
        <w:spacing w:before="0" w:after="0"/>
        <w:ind w:left="120"/>
        <w:jc w:val="left"/>
      </w:pPr>
    </w:p>
    <w:p>
      <w:pPr>
        <w:spacing w:before="0" w:after="0"/>
        <w:ind w:left="120"/>
        <w:jc w:val="left"/>
      </w:pPr>
      <w:r>
        <w:rPr>
          <w:rFonts w:ascii="Times New Roman" w:hAnsi="Times New Roman"/>
          <w:b/>
          <w:i w:val="false"/>
          <w:color w:val="000000"/>
          <w:sz w:val="28"/>
        </w:rPr>
        <w:t>ПРЕДМЕТНЫЕ РЕЗУЛЬТАТЫ</w:t>
      </w:r>
    </w:p>
    <w:p>
      <w:pPr>
        <w:spacing w:before="0" w:after="0"/>
        <w:ind w:left="120"/>
        <w:jc w:val="left"/>
      </w:pPr>
    </w:p>
    <w:p>
      <w:pPr>
        <w:spacing w:before="0" w:after="0" w:line="264"/>
        <w:ind w:left="120"/>
        <w:jc w:val="both"/>
      </w:pPr>
      <w:r>
        <w:rPr>
          <w:rFonts w:ascii="Times New Roman" w:hAnsi="Times New Roman"/>
          <w:b w:val="false"/>
          <w:i w:val="false"/>
          <w:color w:val="000000"/>
          <w:sz w:val="28"/>
        </w:rPr>
        <w:t xml:space="preserve">Предметные результаты освоения программы по биологии (углублённый уровень) к концу обучения в </w:t>
      </w:r>
      <w:r>
        <w:rPr>
          <w:rFonts w:ascii="Times New Roman" w:hAnsi="Times New Roman"/>
          <w:b/>
          <w:i w:val="false"/>
          <w:color w:val="000000"/>
          <w:sz w:val="28"/>
        </w:rPr>
        <w:t>7 классе:</w:t>
      </w:r>
    </w:p>
    <w:p>
      <w:pPr>
        <w:spacing w:before="0" w:after="0" w:line="264"/>
        <w:ind w:firstLine="600"/>
        <w:jc w:val="both"/>
      </w:pPr>
      <w:r>
        <w:rPr>
          <w:rFonts w:ascii="Times New Roman" w:hAnsi="Times New Roman"/>
          <w:b w:val="false"/>
          <w:i w:val="false"/>
          <w:color w:val="000000"/>
          <w:sz w:val="28"/>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экология растений, бактериология, протистология, систематика, супергруппа, царство, отдел, класс, семейство, род, вид, жизненная форма растений,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лишайники) в соответствии с поставленной задачей;</w:t>
      </w:r>
    </w:p>
    <w:p>
      <w:pPr>
        <w:spacing w:before="0" w:after="0" w:line="264"/>
        <w:ind w:firstLine="600"/>
        <w:jc w:val="both"/>
      </w:pPr>
      <w:r>
        <w:rPr>
          <w:rFonts w:ascii="Times New Roman" w:hAnsi="Times New Roman"/>
          <w:b w:val="false"/>
          <w:i w:val="false"/>
          <w:color w:val="000000"/>
          <w:sz w:val="28"/>
        </w:rPr>
        <w:t>различать подходы к построению современной многоцарственной системы органического мира, сравнивать её с предшествующими системами и выявлять преимущества;</w:t>
      </w:r>
    </w:p>
    <w:p>
      <w:pPr>
        <w:spacing w:before="0" w:after="0" w:line="264"/>
        <w:ind w:firstLine="600"/>
        <w:jc w:val="both"/>
      </w:pPr>
      <w:r>
        <w:rPr>
          <w:rFonts w:ascii="Times New Roman" w:hAnsi="Times New Roman"/>
          <w:b w:val="false"/>
          <w:i w:val="false"/>
          <w:color w:val="000000"/>
          <w:sz w:val="28"/>
        </w:rPr>
        <w:t>различать подходы к построению современной системы высших растений (эмбриофит);</w:t>
      </w:r>
    </w:p>
    <w:p>
      <w:pPr>
        <w:spacing w:before="0" w:after="0" w:line="264"/>
        <w:ind w:firstLine="600"/>
        <w:jc w:val="both"/>
      </w:pPr>
      <w:r>
        <w:rPr>
          <w:rFonts w:ascii="Times New Roman" w:hAnsi="Times New Roman"/>
          <w:b w:val="false"/>
          <w:i w:val="false"/>
          <w:color w:val="000000"/>
          <w:sz w:val="28"/>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pPr>
        <w:spacing w:before="0" w:after="0" w:line="264"/>
        <w:ind w:firstLine="600"/>
        <w:jc w:val="both"/>
      </w:pPr>
      <w:r>
        <w:rPr>
          <w:rFonts w:ascii="Times New Roman" w:hAnsi="Times New Roman"/>
          <w:b w:val="false"/>
          <w:i w:val="false"/>
          <w:color w:val="000000"/>
          <w:sz w:val="28"/>
        </w:rPr>
        <w:t>различать вегетативные органы растений на поперечных и продольных срезах, определять тип строения вегетативных органов;</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spacing w:before="0" w:after="0" w:line="264"/>
        <w:ind w:firstLine="600"/>
        <w:jc w:val="both"/>
      </w:pPr>
      <w:r>
        <w:rPr>
          <w:rFonts w:ascii="Times New Roman" w:hAnsi="Times New Roman"/>
          <w:b w:val="false"/>
          <w:i w:val="false"/>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pPr>
        <w:spacing w:before="0" w:after="0" w:line="264"/>
        <w:ind w:firstLine="600"/>
        <w:jc w:val="both"/>
      </w:pPr>
      <w:r>
        <w:rPr>
          <w:rFonts w:ascii="Times New Roman" w:hAnsi="Times New Roman"/>
          <w:b w:val="false"/>
          <w:i w:val="false"/>
          <w:color w:val="000000"/>
          <w:sz w:val="28"/>
        </w:rPr>
        <w:t>характеризовать основные группы одноклеточных организмов и выявлять между ними эволюционное родство;</w:t>
      </w:r>
    </w:p>
    <w:p>
      <w:pPr>
        <w:spacing w:before="0" w:after="0" w:line="264"/>
        <w:ind w:firstLine="600"/>
        <w:jc w:val="both"/>
      </w:pPr>
      <w:r>
        <w:rPr>
          <w:rFonts w:ascii="Times New Roman" w:hAnsi="Times New Roman"/>
          <w:b w:val="false"/>
          <w:i w:val="false"/>
          <w:color w:val="000000"/>
          <w:sz w:val="28"/>
        </w:rPr>
        <w:t>выполнять практические работы по сбору и анализу материала одноклеточных и многоклеточных организмов из типичных биотопов;</w:t>
      </w:r>
    </w:p>
    <w:p>
      <w:pPr>
        <w:spacing w:before="0" w:after="0" w:line="264"/>
        <w:ind w:firstLine="600"/>
        <w:jc w:val="both"/>
      </w:pPr>
      <w:r>
        <w:rPr>
          <w:rFonts w:ascii="Times New Roman" w:hAnsi="Times New Roman"/>
          <w:b w:val="false"/>
          <w:i w:val="false"/>
          <w:color w:val="000000"/>
          <w:sz w:val="28"/>
        </w:rPr>
        <w:t xml:space="preserve">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 </w:t>
      </w:r>
    </w:p>
    <w:p>
      <w:pPr>
        <w:spacing w:before="0" w:after="0" w:line="264"/>
        <w:ind w:firstLine="600"/>
        <w:jc w:val="both"/>
      </w:pPr>
      <w:r>
        <w:rPr>
          <w:rFonts w:ascii="Times New Roman" w:hAnsi="Times New Roman"/>
          <w:b w:val="false"/>
          <w:i w:val="false"/>
          <w:color w:val="000000"/>
          <w:sz w:val="28"/>
        </w:rPr>
        <w:t>сравнивать растительные ткани и органы растений между собой;</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 xml:space="preserve">понимать механизмы самовоспроизведения клеток, оперировать представлениями о митозе и мейозе, о роли клеточного ядра, строении и функции хромосом; </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spacing w:before="0" w:after="0" w:line="264"/>
        <w:ind w:firstLine="600"/>
        <w:jc w:val="both"/>
      </w:pPr>
      <w:r>
        <w:rPr>
          <w:rFonts w:ascii="Times New Roman" w:hAnsi="Times New Roman"/>
          <w:b w:val="false"/>
          <w:i w:val="false"/>
          <w:color w:val="000000"/>
          <w:sz w:val="28"/>
        </w:rPr>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pPr>
        <w:spacing w:before="0" w:after="0" w:line="264"/>
        <w:ind w:firstLine="600"/>
        <w:jc w:val="both"/>
      </w:pPr>
      <w:r>
        <w:rPr>
          <w:rFonts w:ascii="Times New Roman" w:hAnsi="Times New Roman"/>
          <w:b w:val="false"/>
          <w:i w:val="false"/>
          <w:color w:val="000000"/>
          <w:sz w:val="28"/>
        </w:rPr>
        <w:t>классифицировать растения и их части по разным основаниям;</w:t>
      </w:r>
    </w:p>
    <w:p>
      <w:pPr>
        <w:spacing w:before="0" w:after="0" w:line="264"/>
        <w:ind w:firstLine="600"/>
        <w:jc w:val="both"/>
      </w:pPr>
      <w:r>
        <w:rPr>
          <w:rFonts w:ascii="Times New Roman" w:hAnsi="Times New Roman"/>
          <w:b w:val="false"/>
          <w:i w:val="false"/>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pPr>
        <w:spacing w:before="0" w:after="0" w:line="264"/>
        <w:ind w:firstLine="600"/>
        <w:jc w:val="both"/>
      </w:pPr>
      <w:r>
        <w:rPr>
          <w:rFonts w:ascii="Times New Roman" w:hAnsi="Times New Roman"/>
          <w:b w:val="false"/>
          <w:i w:val="false"/>
          <w:color w:val="000000"/>
          <w:sz w:val="28"/>
        </w:rPr>
        <w:t>применять полученные знания для выращивания и размножения культурных растений;</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растений, основные систематические группы растений;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покрытосеменных, или цветковых, семейств двудольных и однодольных растений;</w:t>
      </w:r>
    </w:p>
    <w:p>
      <w:pPr>
        <w:spacing w:before="0" w:after="0" w:line="264"/>
        <w:ind w:firstLine="600"/>
        <w:jc w:val="both"/>
      </w:pPr>
      <w:r>
        <w:rPr>
          <w:rFonts w:ascii="Times New Roman" w:hAnsi="Times New Roman"/>
          <w:b w:val="false"/>
          <w:i w:val="false"/>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выделять существенные признаки строения и жизнедеятельности растений, бактерий, архей, грибов;</w:t>
      </w:r>
    </w:p>
    <w:p>
      <w:pPr>
        <w:spacing w:before="0" w:after="0" w:line="264"/>
        <w:ind w:firstLine="600"/>
        <w:jc w:val="both"/>
      </w:pPr>
      <w:r>
        <w:rPr>
          <w:rFonts w:ascii="Times New Roman" w:hAnsi="Times New Roman"/>
          <w:b w:val="false"/>
          <w:i w:val="false"/>
          <w:color w:val="000000"/>
          <w:sz w:val="28"/>
        </w:rPr>
        <w:t>проводить описание и сравнивать между собой растения, грибы, бактерии, археи по заданному плану, делать выводы на основе сравнения;</w:t>
      </w:r>
    </w:p>
    <w:p>
      <w:pPr>
        <w:spacing w:before="0" w:after="0" w:line="264"/>
        <w:ind w:firstLine="600"/>
        <w:jc w:val="both"/>
      </w:pPr>
      <w:r>
        <w:rPr>
          <w:rFonts w:ascii="Times New Roman" w:hAnsi="Times New Roman"/>
          <w:b w:val="false"/>
          <w:i w:val="false"/>
          <w:color w:val="000000"/>
          <w:sz w:val="28"/>
        </w:rPr>
        <w:t xml:space="preserve">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 </w:t>
      </w:r>
    </w:p>
    <w:p>
      <w:pPr>
        <w:spacing w:before="0" w:after="0" w:line="264"/>
        <w:ind w:firstLine="600"/>
        <w:jc w:val="both"/>
      </w:pPr>
      <w:r>
        <w:rPr>
          <w:rFonts w:ascii="Times New Roman" w:hAnsi="Times New Roman"/>
          <w:b w:val="false"/>
          <w:i w:val="false"/>
          <w:color w:val="000000"/>
          <w:sz w:val="28"/>
        </w:rPr>
        <w:t>выявлять черты приспособленности растений к среде обитания, значение экологических факторов для растений;</w:t>
      </w:r>
    </w:p>
    <w:p>
      <w:pPr>
        <w:spacing w:before="0" w:after="0" w:line="264"/>
        <w:ind w:firstLine="600"/>
        <w:jc w:val="both"/>
      </w:pPr>
      <w:r>
        <w:rPr>
          <w:rFonts w:ascii="Times New Roman" w:hAnsi="Times New Roman"/>
          <w:b w:val="false"/>
          <w:i w:val="false"/>
          <w:color w:val="000000"/>
          <w:sz w:val="28"/>
        </w:rP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pPr>
        <w:spacing w:before="0" w:after="0" w:line="264"/>
        <w:ind w:firstLine="600"/>
        <w:jc w:val="both"/>
      </w:pPr>
      <w:r>
        <w:rPr>
          <w:rFonts w:ascii="Times New Roman" w:hAnsi="Times New Roman"/>
          <w:b w:val="false"/>
          <w:i w:val="false"/>
          <w:color w:val="000000"/>
          <w:sz w:val="28"/>
        </w:rP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pPr>
        <w:spacing w:before="0" w:after="0" w:line="264"/>
        <w:ind w:firstLine="600"/>
        <w:jc w:val="both"/>
      </w:pPr>
      <w:r>
        <w:rPr>
          <w:rFonts w:ascii="Times New Roman" w:hAnsi="Times New Roman"/>
          <w:b w:val="false"/>
          <w:i w:val="false"/>
          <w:color w:val="000000"/>
          <w:sz w:val="28"/>
        </w:rPr>
        <w:t>понимать причины и знать меры охраны растительного мира Земли, свободно оперировать понятиями: особо охраняемые природные территории (резерваты), заповедники, национальные парки, биосферные резерваты, знать, что такое Красная книга;</w:t>
      </w:r>
    </w:p>
    <w:p>
      <w:pPr>
        <w:spacing w:before="0" w:after="0" w:line="264"/>
        <w:ind w:firstLine="600"/>
        <w:jc w:val="both"/>
      </w:pPr>
      <w:r>
        <w:rPr>
          <w:rFonts w:ascii="Times New Roman" w:hAnsi="Times New Roman"/>
          <w:b w:val="false"/>
          <w:i w:val="false"/>
          <w:color w:val="000000"/>
          <w:sz w:val="28"/>
        </w:rPr>
        <w:t>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географии, литературе, труду (технологии), предметам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pPr>
        <w:spacing w:before="0" w:after="0" w:line="264"/>
        <w:ind w:left="120"/>
        <w:jc w:val="both"/>
      </w:pPr>
      <w:r>
        <w:rPr>
          <w:rFonts w:ascii="Times New Roman" w:hAnsi="Times New Roman"/>
          <w:b w:val="false"/>
          <w:i w:val="false"/>
          <w:color w:val="000000"/>
          <w:sz w:val="28"/>
        </w:rPr>
        <w:t xml:space="preserve">Предметные результаты освоения программы по биологии (углублённый уровень) к концу обучения в </w:t>
      </w:r>
      <w:r>
        <w:rPr>
          <w:rFonts w:ascii="Times New Roman" w:hAnsi="Times New Roman"/>
          <w:b/>
          <w:i w:val="false"/>
          <w:color w:val="000000"/>
          <w:sz w:val="28"/>
        </w:rPr>
        <w:t>8 классе:</w:t>
      </w:r>
    </w:p>
    <w:p>
      <w:pPr>
        <w:spacing w:before="0" w:after="0" w:line="264"/>
        <w:ind w:firstLine="600"/>
        <w:jc w:val="both"/>
      </w:pPr>
      <w:r>
        <w:rPr>
          <w:rFonts w:ascii="Times New Roman" w:hAnsi="Times New Roman"/>
          <w:b w:val="false"/>
          <w:i w:val="false"/>
          <w:color w:val="000000"/>
          <w:sz w:val="28"/>
        </w:rPr>
        <w:t>характеризовать зоологию и микологию как биологические науки, их разделы и связь с другими науками и техникой;</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А.О. Ковалевский, К.И. Скрябин) и зарубежных (в том числе А. Левенгук, Ж. Кювье, Э. Геккель) учёных в развитие наук о животных;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pPr>
        <w:spacing w:before="0" w:after="0" w:line="264"/>
        <w:ind w:firstLine="600"/>
        <w:jc w:val="both"/>
      </w:pPr>
      <w:r>
        <w:rPr>
          <w:rFonts w:ascii="Times New Roman" w:hAnsi="Times New Roman"/>
          <w:b w:val="false"/>
          <w:i w:val="false"/>
          <w:color w:val="000000"/>
          <w:sz w:val="28"/>
        </w:rPr>
        <w:t>раскрывать общие признаки животных и грибов, уровни организации животного и грибного организма;</w:t>
      </w:r>
    </w:p>
    <w:p>
      <w:pPr>
        <w:spacing w:before="0" w:after="0" w:line="264"/>
        <w:ind w:firstLine="600"/>
        <w:jc w:val="both"/>
      </w:pPr>
      <w:r>
        <w:rPr>
          <w:rFonts w:ascii="Times New Roman" w:hAnsi="Times New Roman"/>
          <w:b w:val="false"/>
          <w:i w:val="false"/>
          <w:color w:val="000000"/>
          <w:sz w:val="28"/>
        </w:rPr>
        <w:t>сравнивать животные ткани и органы животных между собой;</w:t>
      </w:r>
    </w:p>
    <w:p>
      <w:pPr>
        <w:spacing w:before="0" w:after="0" w:line="264"/>
        <w:ind w:firstLine="600"/>
        <w:jc w:val="both"/>
      </w:pPr>
      <w:r>
        <w:rPr>
          <w:rFonts w:ascii="Times New Roman" w:hAnsi="Times New Roman"/>
          <w:b w:val="false"/>
          <w:i w:val="false"/>
          <w:color w:val="000000"/>
          <w:sz w:val="28"/>
        </w:rPr>
        <w:t>сравнивать системы органов между собой и определять закономерности строения систем органов в зависимости от выполняемой ими функции;</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spacing w:before="0" w:after="0" w:line="264"/>
        <w:ind w:firstLine="600"/>
        <w:jc w:val="both"/>
      </w:pPr>
      <w:r>
        <w:rPr>
          <w:rFonts w:ascii="Times New Roman" w:hAnsi="Times New Roman"/>
          <w:b w:val="false"/>
          <w:i w:val="false"/>
          <w:color w:val="000000"/>
          <w:sz w:val="28"/>
        </w:rP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 у насекомых;</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жизнедеятельностью и средой обитания животных и грибов изучаемых систематических групп;</w:t>
      </w:r>
    </w:p>
    <w:p>
      <w:pPr>
        <w:spacing w:before="0" w:after="0" w:line="264"/>
        <w:ind w:firstLine="600"/>
        <w:jc w:val="both"/>
      </w:pPr>
      <w:r>
        <w:rPr>
          <w:rFonts w:ascii="Times New Roman" w:hAnsi="Times New Roman"/>
          <w:b w:val="false"/>
          <w:i w:val="false"/>
          <w:color w:val="000000"/>
          <w:sz w:val="28"/>
        </w:rPr>
        <w:t xml:space="preserve">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 </w:t>
      </w:r>
    </w:p>
    <w:p>
      <w:pPr>
        <w:spacing w:before="0" w:after="0" w:line="264"/>
        <w:ind w:firstLine="600"/>
        <w:jc w:val="both"/>
      </w:pPr>
      <w:r>
        <w:rPr>
          <w:rFonts w:ascii="Times New Roman" w:hAnsi="Times New Roman"/>
          <w:b w:val="false"/>
          <w:i w:val="false"/>
          <w:color w:val="000000"/>
          <w:sz w:val="28"/>
        </w:rPr>
        <w:t>выявлять признаки классов членистоногих и хордовых, отрядов насекомых и млекопитающих;</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сравнивать представителей отдельных систематических групп животных и грибов и делать выводы на основе сравнения;</w:t>
      </w:r>
    </w:p>
    <w:p>
      <w:pPr>
        <w:spacing w:before="0" w:after="0" w:line="264"/>
        <w:ind w:firstLine="600"/>
        <w:jc w:val="both"/>
      </w:pPr>
      <w:r>
        <w:rPr>
          <w:rFonts w:ascii="Times New Roman" w:hAnsi="Times New Roman"/>
          <w:b w:val="false"/>
          <w:i w:val="false"/>
          <w:color w:val="000000"/>
          <w:sz w:val="28"/>
        </w:rPr>
        <w:t>классифицировать животных на основании особенностей строения и индивидуального развития;</w:t>
      </w:r>
    </w:p>
    <w:p>
      <w:pPr>
        <w:spacing w:before="0" w:after="0" w:line="264"/>
        <w:ind w:firstLine="600"/>
        <w:jc w:val="both"/>
      </w:pPr>
      <w:r>
        <w:rPr>
          <w:rFonts w:ascii="Times New Roman" w:hAnsi="Times New Roman"/>
          <w:b w:val="false"/>
          <w:i w:val="false"/>
          <w:color w:val="000000"/>
          <w:sz w:val="28"/>
        </w:rPr>
        <w:t>выявлять черты приспособленности животных и грибов к среде обитания, значение экологических факторов для животных;</w:t>
      </w:r>
    </w:p>
    <w:p>
      <w:pPr>
        <w:spacing w:before="0" w:after="0" w:line="264"/>
        <w:ind w:firstLine="600"/>
        <w:jc w:val="both"/>
      </w:pPr>
      <w:r>
        <w:rPr>
          <w:rFonts w:ascii="Times New Roman" w:hAnsi="Times New Roman"/>
          <w:b w:val="false"/>
          <w:i w:val="false"/>
          <w:color w:val="000000"/>
          <w:sz w:val="28"/>
        </w:rPr>
        <w:t>выявлять взаимосвязи животных и грибов в природных сообществах, цепи питания;</w:t>
      </w:r>
    </w:p>
    <w:p>
      <w:pPr>
        <w:spacing w:before="0" w:after="0" w:line="264"/>
        <w:ind w:firstLine="600"/>
        <w:jc w:val="both"/>
      </w:pPr>
      <w:r>
        <w:rPr>
          <w:rFonts w:ascii="Times New Roman" w:hAnsi="Times New Roman"/>
          <w:b w:val="false"/>
          <w:i w:val="false"/>
          <w:color w:val="000000"/>
          <w:sz w:val="28"/>
        </w:rPr>
        <w:t>устанавливать взаимосвязи между типом полости тела, типом кровеносной и выделительной системы;</w:t>
      </w:r>
    </w:p>
    <w:p>
      <w:pPr>
        <w:spacing w:before="0" w:after="0" w:line="264"/>
        <w:ind w:firstLine="600"/>
        <w:jc w:val="both"/>
      </w:pPr>
      <w:r>
        <w:rPr>
          <w:rFonts w:ascii="Times New Roman" w:hAnsi="Times New Roman"/>
          <w:b w:val="false"/>
          <w:i w:val="false"/>
          <w:color w:val="000000"/>
          <w:sz w:val="28"/>
        </w:rPr>
        <w:t>устанавливать взаимосвязи животных с растениями, грибами, лишайниками и бактериями в природных сообществах;</w:t>
      </w:r>
    </w:p>
    <w:p>
      <w:pPr>
        <w:spacing w:before="0" w:after="0" w:line="264"/>
        <w:ind w:firstLine="600"/>
        <w:jc w:val="both"/>
      </w:pPr>
      <w:r>
        <w:rPr>
          <w:rFonts w:ascii="Times New Roman" w:hAnsi="Times New Roman"/>
          <w:b w:val="false"/>
          <w:i w:val="false"/>
          <w:color w:val="000000"/>
          <w:sz w:val="28"/>
        </w:rPr>
        <w:t xml:space="preserve">устанавливать взаимосвязи между строением животного и средой его обитания; </w:t>
      </w:r>
    </w:p>
    <w:p>
      <w:pPr>
        <w:spacing w:before="0" w:after="0" w:line="264"/>
        <w:ind w:firstLine="600"/>
        <w:jc w:val="both"/>
      </w:pPr>
      <w:r>
        <w:rPr>
          <w:rFonts w:ascii="Times New Roman" w:hAnsi="Times New Roman"/>
          <w:b w:val="false"/>
          <w:i w:val="false"/>
          <w:color w:val="000000"/>
          <w:sz w:val="28"/>
        </w:rPr>
        <w:t>характеризовать животных и грибы природных зон Земли, основные закономерности распространения животных и грибов по планете;</w:t>
      </w:r>
    </w:p>
    <w:p>
      <w:pPr>
        <w:spacing w:before="0" w:after="0" w:line="264"/>
        <w:ind w:firstLine="600"/>
        <w:jc w:val="both"/>
      </w:pPr>
      <w:r>
        <w:rPr>
          <w:rFonts w:ascii="Times New Roman" w:hAnsi="Times New Roman"/>
          <w:b w:val="false"/>
          <w:i w:val="false"/>
          <w:color w:val="000000"/>
          <w:sz w:val="28"/>
        </w:rPr>
        <w:t>раскрывать роль животных и грибов в природных сообществах;</w:t>
      </w:r>
    </w:p>
    <w:p>
      <w:pPr>
        <w:spacing w:before="0" w:after="0" w:line="264"/>
        <w:ind w:firstLine="600"/>
        <w:jc w:val="both"/>
      </w:pPr>
      <w:r>
        <w:rPr>
          <w:rFonts w:ascii="Times New Roman" w:hAnsi="Times New Roman"/>
          <w:b w:val="false"/>
          <w:i w:val="false"/>
          <w:color w:val="000000"/>
          <w:sz w:val="28"/>
        </w:rPr>
        <w:t>раскрывать роль грибов в естественных экосистемах и сообществах;</w:t>
      </w:r>
    </w:p>
    <w:p>
      <w:pPr>
        <w:spacing w:before="0" w:after="0" w:line="264"/>
        <w:ind w:firstLine="600"/>
        <w:jc w:val="both"/>
      </w:pPr>
      <w:r>
        <w:rPr>
          <w:rFonts w:ascii="Times New Roman" w:hAnsi="Times New Roman"/>
          <w:b w:val="false"/>
          <w:i w:val="false"/>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spacing w:before="0" w:after="0" w:line="264"/>
        <w:ind w:firstLine="600"/>
        <w:jc w:val="both"/>
      </w:pPr>
      <w:r>
        <w:rPr>
          <w:rFonts w:ascii="Times New Roman" w:hAnsi="Times New Roman"/>
          <w:b w:val="false"/>
          <w:i w:val="false"/>
          <w:color w:val="000000"/>
          <w:sz w:val="28"/>
        </w:rPr>
        <w:t>понимать причины и знать меры охраны животного мира Земли;</w:t>
      </w:r>
    </w:p>
    <w:p>
      <w:pPr>
        <w:spacing w:before="0" w:after="0" w:line="264"/>
        <w:ind w:firstLine="600"/>
        <w:jc w:val="both"/>
      </w:pPr>
      <w:r>
        <w:rPr>
          <w:rFonts w:ascii="Times New Roman" w:hAnsi="Times New Roman"/>
          <w:b w:val="false"/>
          <w:i w:val="false"/>
          <w:color w:val="000000"/>
          <w:sz w:val="28"/>
        </w:rPr>
        <w:t xml:space="preserve">понимать функции органов и систем органов животного в контексте адаптации к окружающей среде; </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знаний по биологии со знаниями по математике, физике, химии, географии, труду (технологии), предметам гуманитарного циклов,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left="120"/>
        <w:jc w:val="both"/>
      </w:pPr>
      <w:r>
        <w:rPr>
          <w:rFonts w:ascii="Times New Roman" w:hAnsi="Times New Roman"/>
          <w:b w:val="false"/>
          <w:i w:val="false"/>
          <w:color w:val="000000"/>
          <w:sz w:val="28"/>
        </w:rPr>
        <w:t xml:space="preserve">Предметные результаты освоения программы по биологии (углублённый уровень) к концу обучения в </w:t>
      </w:r>
      <w:r>
        <w:rPr>
          <w:rFonts w:ascii="Times New Roman" w:hAnsi="Times New Roman"/>
          <w:b/>
          <w:i w:val="false"/>
          <w:color w:val="000000"/>
          <w:sz w:val="28"/>
        </w:rPr>
        <w:t>9 классе:</w:t>
      </w:r>
    </w:p>
    <w:p>
      <w:pPr>
        <w:spacing w:before="0" w:after="0" w:line="264"/>
        <w:ind w:firstLine="600"/>
        <w:jc w:val="both"/>
      </w:pPr>
      <w:r>
        <w:rPr>
          <w:rFonts w:ascii="Times New Roman" w:hAnsi="Times New Roman"/>
          <w:b w:val="false"/>
          <w:i w:val="false"/>
          <w:color w:val="000000"/>
          <w:sz w:val="28"/>
        </w:rPr>
        <w:t>характеризовать науки о человеке (антропологию, анатомию, физиологию, медицину, гистологию, цитологию и другие) и их связи с другими науками;</w:t>
      </w:r>
    </w:p>
    <w:p>
      <w:pPr>
        <w:spacing w:before="0" w:after="0" w:line="264"/>
        <w:ind w:firstLine="600"/>
        <w:jc w:val="both"/>
      </w:pPr>
      <w:r>
        <w:rPr>
          <w:rFonts w:ascii="Times New Roman" w:hAnsi="Times New Roman"/>
          <w:b w:val="false"/>
          <w:i w:val="false"/>
          <w:color w:val="000000"/>
          <w:sz w:val="28"/>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и факторы эволюции человека;</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И.П. Павлов, И.И. Мечников и другие) и зарубежных (в том числе П. Эрлих и другие) учёных в развитие представлений об анатомии, о физиологии и других науках о человеке;</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pPr>
        <w:spacing w:before="0" w:after="0" w:line="264"/>
        <w:ind w:firstLine="600"/>
        <w:jc w:val="both"/>
      </w:pPr>
      <w:r>
        <w:rPr>
          <w:rFonts w:ascii="Times New Roman" w:hAnsi="Times New Roman"/>
          <w:b w:val="false"/>
          <w:i w:val="false"/>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 xml:space="preserve">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 </w:t>
      </w:r>
    </w:p>
    <w:p>
      <w:pPr>
        <w:spacing w:before="0" w:after="0" w:line="264"/>
        <w:ind w:firstLine="600"/>
        <w:jc w:val="both"/>
      </w:pPr>
      <w:r>
        <w:rPr>
          <w:rFonts w:ascii="Times New Roman" w:hAnsi="Times New Roman"/>
          <w:b w:val="false"/>
          <w:i w:val="false"/>
          <w:color w:val="000000"/>
          <w:sz w:val="28"/>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pPr>
        <w:spacing w:before="0" w:after="0" w:line="264"/>
        <w:ind w:firstLine="600"/>
        <w:jc w:val="both"/>
      </w:pPr>
      <w:r>
        <w:rPr>
          <w:rFonts w:ascii="Times New Roman" w:hAnsi="Times New Roman"/>
          <w:b w:val="false"/>
          <w:i w:val="false"/>
          <w:color w:val="000000"/>
          <w:sz w:val="28"/>
        </w:rPr>
        <w:t>характеризовать основные положения клеточной теории, законы Г. Менделя, хромосомную теорию наследственности Т. Моргана, закон Харди-Вайнберга;</w:t>
      </w:r>
    </w:p>
    <w:p>
      <w:pPr>
        <w:spacing w:before="0" w:after="0" w:line="264"/>
        <w:ind w:firstLine="600"/>
        <w:jc w:val="both"/>
      </w:pPr>
      <w:r>
        <w:rPr>
          <w:rFonts w:ascii="Times New Roman" w:hAnsi="Times New Roman"/>
          <w:b w:val="false"/>
          <w:i w:val="false"/>
          <w:color w:val="000000"/>
          <w:sz w:val="28"/>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spacing w:before="0" w:after="0" w:line="264"/>
        <w:ind w:firstLine="600"/>
        <w:jc w:val="both"/>
      </w:pPr>
      <w:r>
        <w:rPr>
          <w:rFonts w:ascii="Times New Roman" w:hAnsi="Times New Roman"/>
          <w:b w:val="false"/>
          <w:i w:val="false"/>
          <w:color w:val="000000"/>
          <w:sz w:val="28"/>
        </w:rPr>
        <w:t>применять биологические модели для выявления особенностей строения и функционирования органов и систем органов человека;</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микрофлора, микробиом, микросимбионт;</w:t>
      </w:r>
    </w:p>
    <w:p>
      <w:pPr>
        <w:spacing w:before="0" w:after="0" w:line="264"/>
        <w:ind w:firstLine="600"/>
        <w:jc w:val="both"/>
      </w:pPr>
      <w:r>
        <w:rPr>
          <w:rFonts w:ascii="Times New Roman" w:hAnsi="Times New Roman"/>
          <w:b w:val="false"/>
          <w:i w:val="false"/>
          <w:color w:val="000000"/>
          <w:sz w:val="28"/>
        </w:rPr>
        <w:t>объяснять нейрогуморальную регуляцию процессов жизнедеятельности организма человека;</w:t>
      </w:r>
    </w:p>
    <w:p>
      <w:pPr>
        <w:spacing w:before="0" w:after="0" w:line="264"/>
        <w:ind w:firstLine="600"/>
        <w:jc w:val="both"/>
      </w:pPr>
      <w:r>
        <w:rPr>
          <w:rFonts w:ascii="Times New Roman" w:hAnsi="Times New Roman"/>
          <w:b w:val="false"/>
          <w:i w:val="false"/>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pPr>
        <w:spacing w:before="0" w:after="0" w:line="264"/>
        <w:ind w:firstLine="600"/>
        <w:jc w:val="both"/>
      </w:pPr>
      <w:r>
        <w:rPr>
          <w:rFonts w:ascii="Times New Roman" w:hAnsi="Times New Roman"/>
          <w:b w:val="false"/>
          <w:i w:val="false"/>
          <w:color w:val="000000"/>
          <w:sz w:val="28"/>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pPr>
        <w:spacing w:before="0" w:after="0" w:line="264"/>
        <w:ind w:firstLine="600"/>
        <w:jc w:val="both"/>
      </w:pPr>
      <w:r>
        <w:rPr>
          <w:rFonts w:ascii="Times New Roman" w:hAnsi="Times New Roman"/>
          <w:b w:val="false"/>
          <w:i w:val="false"/>
          <w:color w:val="000000"/>
          <w:sz w:val="28"/>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свободно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свободно решать качественные и количественные задачи, объяснять принципы современных биомедицинских методов, этики биомедицинских исследований;</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spacing w:before="0" w:after="0" w:line="264"/>
        <w:ind w:firstLine="600"/>
        <w:jc w:val="both"/>
      </w:pPr>
      <w:r>
        <w:rPr>
          <w:rFonts w:ascii="Times New Roman" w:hAnsi="Times New Roman"/>
          <w:b w:val="false"/>
          <w:i w:val="false"/>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spacing w:before="0" w:after="0" w:line="264"/>
        <w:ind w:firstLine="600"/>
        <w:jc w:val="both"/>
      </w:pPr>
      <w:r>
        <w:rPr>
          <w:rFonts w:ascii="Times New Roman" w:hAnsi="Times New Roman"/>
          <w:b w:val="false"/>
          <w:i w:val="false"/>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spacing w:before="0" w:after="0" w:line="264"/>
        <w:ind w:firstLine="600"/>
        <w:jc w:val="both"/>
      </w:pPr>
      <w:r>
        <w:rPr>
          <w:rFonts w:ascii="Times New Roman" w:hAnsi="Times New Roman"/>
          <w:b w:val="false"/>
          <w:i w:val="false"/>
          <w:color w:val="000000"/>
          <w:sz w:val="28"/>
        </w:rPr>
        <w:t>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оморожении;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w:t>
      </w:r>
    </w:p>
    <w:p>
      <w:pPr>
        <w:spacing w:before="0" w:after="0" w:line="264"/>
        <w:ind w:firstLine="600"/>
        <w:jc w:val="both"/>
      </w:pPr>
      <w:r>
        <w:rPr>
          <w:rFonts w:ascii="Times New Roman" w:hAnsi="Times New Roman"/>
          <w:b w:val="false"/>
          <w:i w:val="false"/>
          <w:color w:val="000000"/>
          <w:sz w:val="28"/>
        </w:rPr>
        <w:t>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p>
    <w:bookmarkStart w:name="block-52675720" w:id="12"/>
    <w:p>
      <w:pPr>
        <w:sectPr>
          <w:pgSz w:w="11906" w:h="16383" w:orient="portrait"/>
        </w:sectPr>
      </w:pPr>
    </w:p>
    <w:bookmarkEnd w:id="12"/>
    <w:bookmarkEnd w:id="8"/>
    <w:bookmarkStart w:name="block-52675718"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w:t>
            </w:r>
          </w:p>
        </w:tc>
      </w:tr>
      <w:tr>
        <w:trPr>
          <w:trHeight w:val="30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Бактерии и археи</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и археи</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Многообразие одноклеточных эукариот</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одноклеточных эукариот</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Архепластидные или «растения»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Ботаника – наука о растениях</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организация растительного организма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Споровые растения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Семенные растения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Строение и жизнедеятельность семенных растений</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Побег и побеговые системы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Лист</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89" w:type="dxa"/>
            <w:tcBorders/>
            <w:tcMar>
              <w:top w:w="50" w:type="dxa"/>
              <w:left w:w="100" w:type="dxa"/>
            </w:tcMar>
            <w:vAlign w:val="center"/>
          </w:tcPr>
          <w:p>
            <w:pPr>
              <w:spacing w:before="0" w:after="0"/>
              <w:ind w:left="135"/>
              <w:jc w:val="left"/>
            </w:pP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Корень и корневые системы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89" w:type="dxa"/>
            <w:tcBorders/>
            <w:tcMar>
              <w:top w:w="50" w:type="dxa"/>
              <w:left w:w="100" w:type="dxa"/>
            </w:tcMar>
            <w:vAlign w:val="center"/>
          </w:tcPr>
          <w:p>
            <w:pPr>
              <w:spacing w:before="0" w:after="0"/>
              <w:ind w:left="135"/>
              <w:jc w:val="left"/>
            </w:pP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Вегетативное размножение растений</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цветковых</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89" w:type="dxa"/>
            <w:tcBorders/>
            <w:tcMar>
              <w:top w:w="50" w:type="dxa"/>
              <w:left w:w="100" w:type="dxa"/>
            </w:tcMar>
            <w:vAlign w:val="center"/>
          </w:tcPr>
          <w:p>
            <w:pPr>
              <w:spacing w:before="0" w:after="0"/>
              <w:ind w:left="135"/>
              <w:jc w:val="left"/>
            </w:pPr>
          </w:p>
        </w:tc>
      </w:tr>
      <w:tr>
        <w:trPr>
          <w:trHeight w:val="37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Экология растений. Растения в природных сообществах</w:t>
            </w: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растений. Растения в природных сообществах</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Растительный мир и деятельность человека</w:t>
            </w: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мир и деятельность человека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278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820"/>
        <w:gridCol w:w="2880"/>
        <w:gridCol w:w="1353"/>
        <w:gridCol w:w="2377"/>
        <w:gridCol w:w="2505"/>
        <w:gridCol w:w="3659"/>
      </w:tblGrid>
      <w:tr>
        <w:trPr>
          <w:trHeight w:val="300" w:hRule="atLeast"/>
          <w:trHeight w:val="144" w:hRule="atLeast"/>
        </w:trPr>
        <w:tc>
          <w:tcPr>
            <w:tcW w:w="57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Грибы и грибоподобные организмы</w:t>
            </w:r>
          </w:p>
        </w:tc>
      </w:tr>
      <w:tr>
        <w:trPr>
          <w:trHeight w:val="825"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и грибоподобные организмы</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56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Животные</w:t>
            </w:r>
          </w:p>
        </w:tc>
      </w:tr>
      <w:tr>
        <w:trPr>
          <w:trHeight w:val="555"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Зоология – наука о животных</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825"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животной клетки</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Строение и жизнедеятельность животного организма Организменный уровень организации жизни</w:t>
            </w:r>
          </w:p>
        </w:tc>
      </w:tr>
      <w:tr>
        <w:trPr>
          <w:trHeight w:val="300"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у животных</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555"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у животных</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300"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у животных</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555"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животных</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555"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 у животных</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825"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жизнедеятельности у животных</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Разнообразие животных</w:t>
            </w:r>
          </w:p>
        </w:tc>
      </w:tr>
      <w:tr>
        <w:trPr>
          <w:trHeight w:val="1860"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Двухслойные и трёхслойные животные и их особенности. Двухслойные животные</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555"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Трёхслойные животные</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300"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 Плоские черви</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300"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 Круглые черви</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555"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 Кольчатые черви</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300"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 Моллюски</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300"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 Членистоногие</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300"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 Хордовые</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1095"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и эволюция позвоночных животных</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300"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Надкласс Рыбы</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825"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Выход позвоночных на сушу. Амфибии, или Земноводные</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555"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Амниоты. Рептилии, или Пресмыкающиеся</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300"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Птицы</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61" w:type="dxa"/>
            <w:tcBorders/>
            <w:tcMar>
              <w:top w:w="50" w:type="dxa"/>
              <w:left w:w="100" w:type="dxa"/>
            </w:tcMar>
            <w:vAlign w:val="center"/>
          </w:tcPr>
          <w:p>
            <w:pPr>
              <w:spacing w:before="0" w:after="0"/>
              <w:ind w:left="135"/>
              <w:jc w:val="left"/>
            </w:pPr>
          </w:p>
        </w:tc>
      </w:tr>
      <w:tr>
        <w:trPr>
          <w:trHeight w:val="300"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Млекопитающие</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Эволюция и экология животных</w:t>
            </w:r>
          </w:p>
        </w:tc>
      </w:tr>
      <w:tr>
        <w:trPr>
          <w:trHeight w:val="555"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и экология животных</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6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Животные и человек</w:t>
            </w:r>
          </w:p>
        </w:tc>
      </w:tr>
      <w:tr>
        <w:trPr>
          <w:trHeight w:val="300" w:hRule="atLeast"/>
          <w:trHeight w:val="144" w:hRule="atLeast"/>
        </w:trPr>
        <w:tc>
          <w:tcPr>
            <w:tcW w:w="5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человек</w:t>
            </w:r>
          </w:p>
        </w:tc>
        <w:tc>
          <w:tcPr>
            <w:tcW w:w="9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63" w:type="dxa"/>
            <w:tcBorders/>
            <w:tcMar>
              <w:top w:w="50" w:type="dxa"/>
              <w:left w:w="100" w:type="dxa"/>
            </w:tcMar>
            <w:vAlign w:val="center"/>
          </w:tcPr>
          <w:p>
            <w:pPr>
              <w:spacing w:before="0" w:after="0" w:line="276"/>
              <w:ind w:left="135"/>
              <w:jc w:val="center"/>
            </w:pPr>
          </w:p>
        </w:tc>
        <w:tc>
          <w:tcPr>
            <w:tcW w:w="1753" w:type="dxa"/>
            <w:tcBorders/>
            <w:tcMar>
              <w:top w:w="50" w:type="dxa"/>
              <w:left w:w="100" w:type="dxa"/>
            </w:tcMar>
            <w:vAlign w:val="center"/>
          </w:tcPr>
          <w:p>
            <w:pPr>
              <w:spacing w:before="0" w:after="0" w:line="276"/>
              <w:ind w:left="135"/>
              <w:jc w:val="center"/>
            </w:pPr>
          </w:p>
        </w:tc>
        <w:tc>
          <w:tcPr>
            <w:tcW w:w="256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56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832"/>
        <w:gridCol w:w="2720"/>
        <w:gridCol w:w="1377"/>
        <w:gridCol w:w="2405"/>
        <w:gridCol w:w="2532"/>
        <w:gridCol w:w="3728"/>
      </w:tblGrid>
      <w:tr>
        <w:trPr>
          <w:trHeight w:val="300" w:hRule="atLeast"/>
          <w:trHeight w:val="144" w:hRule="atLeast"/>
        </w:trPr>
        <w:tc>
          <w:tcPr>
            <w:tcW w:w="58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0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w:t>
            </w:r>
          </w:p>
        </w:tc>
      </w:tr>
      <w:tr>
        <w:trPr>
          <w:trHeight w:val="300"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Общий обзор клеток и тканей организма человека</w:t>
            </w:r>
          </w:p>
        </w:tc>
      </w:tr>
      <w:tr>
        <w:trPr>
          <w:trHeight w:val="825"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как основа жизни человека</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Цитология</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09" w:type="dxa"/>
            <w:tcBorders/>
            <w:tcMar>
              <w:top w:w="50" w:type="dxa"/>
              <w:left w:w="100" w:type="dxa"/>
            </w:tcMar>
            <w:vAlign w:val="center"/>
          </w:tcPr>
          <w:p>
            <w:pPr>
              <w:spacing w:before="0" w:after="0"/>
              <w:ind w:left="135"/>
              <w:jc w:val="left"/>
            </w:pPr>
          </w:p>
        </w:tc>
      </w:tr>
      <w:tr>
        <w:trPr>
          <w:trHeight w:val="825"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тканей организма человека</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09" w:type="dxa"/>
            <w:tcBorders/>
            <w:tcMar>
              <w:top w:w="50" w:type="dxa"/>
              <w:left w:w="100" w:type="dxa"/>
            </w:tcMar>
            <w:vAlign w:val="center"/>
          </w:tcPr>
          <w:p>
            <w:pPr>
              <w:spacing w:before="0" w:after="0"/>
              <w:ind w:left="135"/>
              <w:jc w:val="left"/>
            </w:pPr>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Нервная система</w:t>
            </w:r>
          </w:p>
        </w:tc>
      </w:tr>
      <w:tr>
        <w:trPr>
          <w:trHeight w:val="300"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Сенсорные системы</w:t>
            </w:r>
          </w:p>
        </w:tc>
      </w:tr>
      <w:tr>
        <w:trPr>
          <w:trHeight w:val="300"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Сенсорные системы</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Эндокринная система</w:t>
            </w:r>
          </w:p>
        </w:tc>
      </w:tr>
      <w:tr>
        <w:trPr>
          <w:trHeight w:val="555"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Эндокринная система</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Поведение</w:t>
            </w:r>
          </w:p>
        </w:tc>
      </w:tr>
      <w:tr>
        <w:trPr>
          <w:trHeight w:val="300"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Опорно-двигательный аппарат</w:t>
            </w:r>
          </w:p>
        </w:tc>
      </w:tr>
      <w:tr>
        <w:trPr>
          <w:trHeight w:val="300"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Кости</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Мышцы</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Кровеносная и лимфатическая системы</w:t>
            </w:r>
          </w:p>
        </w:tc>
      </w:tr>
      <w:tr>
        <w:trPr>
          <w:trHeight w:val="1095"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функционирования сердечной мышцы</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09" w:type="dxa"/>
            <w:tcBorders/>
            <w:tcMar>
              <w:top w:w="50" w:type="dxa"/>
              <w:left w:w="100" w:type="dxa"/>
            </w:tcMar>
            <w:vAlign w:val="center"/>
          </w:tcPr>
          <w:p>
            <w:pPr>
              <w:spacing w:before="0" w:after="0"/>
              <w:ind w:left="135"/>
              <w:jc w:val="left"/>
            </w:pPr>
          </w:p>
        </w:tc>
      </w:tr>
      <w:tr>
        <w:trPr>
          <w:trHeight w:val="1095"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Кровеносная система и лимфатическая система</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p>
        </w:tc>
        <w:tc>
          <w:tcPr>
            <w:tcW w:w="2609" w:type="dxa"/>
            <w:tcBorders/>
            <w:tcMar>
              <w:top w:w="50" w:type="dxa"/>
              <w:left w:w="100" w:type="dxa"/>
            </w:tcMar>
            <w:vAlign w:val="center"/>
          </w:tcPr>
          <w:p>
            <w:pPr>
              <w:spacing w:before="0" w:after="0"/>
              <w:ind w:left="135"/>
              <w:jc w:val="left"/>
            </w:pPr>
          </w:p>
        </w:tc>
      </w:tr>
      <w:tr>
        <w:trPr>
          <w:trHeight w:val="555"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Иммунная система</w:t>
            </w:r>
          </w:p>
        </w:tc>
      </w:tr>
      <w:tr>
        <w:trPr>
          <w:trHeight w:val="300"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Иммунная система</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10.</w:t>
            </w:r>
            <w:r>
              <w:rPr>
                <w:rFonts w:ascii="Times New Roman" w:hAnsi="Times New Roman"/>
                <w:b w:val="false"/>
                <w:i w:val="false"/>
                <w:color w:val="000000"/>
                <w:sz w:val="24"/>
              </w:rPr>
              <w:t xml:space="preserve"> </w:t>
            </w:r>
            <w:r>
              <w:rPr>
                <w:rFonts w:ascii="Times New Roman" w:hAnsi="Times New Roman"/>
                <w:b/>
                <w:i w:val="false"/>
                <w:color w:val="000000"/>
                <w:sz w:val="24"/>
              </w:rPr>
              <w:t>Дыхательная система</w:t>
            </w:r>
          </w:p>
        </w:tc>
      </w:tr>
      <w:tr>
        <w:trPr>
          <w:trHeight w:val="555"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система</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11.</w:t>
            </w:r>
            <w:r>
              <w:rPr>
                <w:rFonts w:ascii="Times New Roman" w:hAnsi="Times New Roman"/>
                <w:b w:val="false"/>
                <w:i w:val="false"/>
                <w:color w:val="000000"/>
                <w:sz w:val="24"/>
              </w:rPr>
              <w:t xml:space="preserve"> </w:t>
            </w:r>
            <w:r>
              <w:rPr>
                <w:rFonts w:ascii="Times New Roman" w:hAnsi="Times New Roman"/>
                <w:b/>
                <w:i w:val="false"/>
                <w:color w:val="000000"/>
                <w:sz w:val="24"/>
              </w:rPr>
              <w:t>Пищеварительная система</w:t>
            </w:r>
          </w:p>
        </w:tc>
      </w:tr>
      <w:tr>
        <w:trPr>
          <w:trHeight w:val="555"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Пищеварительная система</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12.</w:t>
            </w:r>
            <w:r>
              <w:rPr>
                <w:rFonts w:ascii="Times New Roman" w:hAnsi="Times New Roman"/>
                <w:b w:val="false"/>
                <w:i w:val="false"/>
                <w:color w:val="000000"/>
                <w:sz w:val="24"/>
              </w:rPr>
              <w:t xml:space="preserve"> </w:t>
            </w:r>
            <w:r>
              <w:rPr>
                <w:rFonts w:ascii="Times New Roman" w:hAnsi="Times New Roman"/>
                <w:b/>
                <w:i w:val="false"/>
                <w:color w:val="000000"/>
                <w:sz w:val="24"/>
              </w:rPr>
              <w:t>Выделительная система</w:t>
            </w:r>
          </w:p>
        </w:tc>
      </w:tr>
      <w:tr>
        <w:trPr>
          <w:trHeight w:val="555"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Выделительная система</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13.</w:t>
            </w:r>
            <w:r>
              <w:rPr>
                <w:rFonts w:ascii="Times New Roman" w:hAnsi="Times New Roman"/>
                <w:b w:val="false"/>
                <w:i w:val="false"/>
                <w:color w:val="000000"/>
                <w:sz w:val="24"/>
              </w:rPr>
              <w:t xml:space="preserve"> </w:t>
            </w:r>
            <w:r>
              <w:rPr>
                <w:rFonts w:ascii="Times New Roman" w:hAnsi="Times New Roman"/>
                <w:b/>
                <w:i w:val="false"/>
                <w:color w:val="000000"/>
                <w:sz w:val="24"/>
              </w:rPr>
              <w:t>Половая система</w:t>
            </w:r>
          </w:p>
        </w:tc>
      </w:tr>
      <w:tr>
        <w:trPr>
          <w:trHeight w:val="300"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Половая система</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4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14.</w:t>
            </w:r>
            <w:r>
              <w:rPr>
                <w:rFonts w:ascii="Times New Roman" w:hAnsi="Times New Roman"/>
                <w:b w:val="false"/>
                <w:i w:val="false"/>
                <w:color w:val="000000"/>
                <w:sz w:val="24"/>
              </w:rPr>
              <w:t xml:space="preserve"> </w:t>
            </w:r>
            <w:r>
              <w:rPr>
                <w:rFonts w:ascii="Times New Roman" w:hAnsi="Times New Roman"/>
                <w:b/>
                <w:i w:val="false"/>
                <w:color w:val="000000"/>
                <w:sz w:val="24"/>
              </w:rPr>
              <w:t>Кожа и её производные</w:t>
            </w:r>
          </w:p>
        </w:tc>
      </w:tr>
      <w:tr>
        <w:trPr>
          <w:trHeight w:val="555"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её производные</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15.</w:t>
            </w:r>
            <w:r>
              <w:rPr>
                <w:rFonts w:ascii="Times New Roman" w:hAnsi="Times New Roman"/>
                <w:b w:val="false"/>
                <w:i w:val="false"/>
                <w:color w:val="000000"/>
                <w:sz w:val="24"/>
              </w:rPr>
              <w:t xml:space="preserve"> </w:t>
            </w:r>
            <w:r>
              <w:rPr>
                <w:rFonts w:ascii="Times New Roman" w:hAnsi="Times New Roman"/>
                <w:b/>
                <w:i w:val="false"/>
                <w:color w:val="000000"/>
                <w:sz w:val="24"/>
              </w:rPr>
              <w:t>Адаптации организма человека</w:t>
            </w:r>
          </w:p>
        </w:tc>
      </w:tr>
      <w:tr>
        <w:trPr>
          <w:trHeight w:val="825"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Адаптации организма человека</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16.</w:t>
            </w:r>
            <w:r>
              <w:rPr>
                <w:rFonts w:ascii="Times New Roman" w:hAnsi="Times New Roman"/>
                <w:b w:val="false"/>
                <w:i w:val="false"/>
                <w:color w:val="000000"/>
                <w:sz w:val="24"/>
              </w:rPr>
              <w:t xml:space="preserve"> </w:t>
            </w:r>
            <w:r>
              <w:rPr>
                <w:rFonts w:ascii="Times New Roman" w:hAnsi="Times New Roman"/>
                <w:b/>
                <w:i w:val="false"/>
                <w:color w:val="000000"/>
                <w:sz w:val="24"/>
              </w:rPr>
              <w:t>Генетика человека</w:t>
            </w:r>
          </w:p>
        </w:tc>
      </w:tr>
      <w:tr>
        <w:trPr>
          <w:trHeight w:val="300"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человека</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17.</w:t>
            </w:r>
            <w:r>
              <w:rPr>
                <w:rFonts w:ascii="Times New Roman" w:hAnsi="Times New Roman"/>
                <w:b w:val="false"/>
                <w:i w:val="false"/>
                <w:color w:val="000000"/>
                <w:sz w:val="24"/>
              </w:rPr>
              <w:t xml:space="preserve"> </w:t>
            </w:r>
            <w:r>
              <w:rPr>
                <w:rFonts w:ascii="Times New Roman" w:hAnsi="Times New Roman"/>
                <w:b/>
                <w:i w:val="false"/>
                <w:color w:val="000000"/>
                <w:sz w:val="24"/>
              </w:rPr>
              <w:t>Антропогенез</w:t>
            </w:r>
          </w:p>
        </w:tc>
      </w:tr>
      <w:tr>
        <w:trPr>
          <w:trHeight w:val="300"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Антропогенез</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18.</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и окружающая среда</w:t>
            </w:r>
          </w:p>
        </w:tc>
      </w:tr>
      <w:tr>
        <w:trPr>
          <w:trHeight w:val="555" w:hRule="atLeast"/>
          <w:trHeight w:val="144" w:hRule="atLeast"/>
        </w:trPr>
        <w:tc>
          <w:tcPr>
            <w:tcW w:w="58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окружающая среда</w:t>
            </w:r>
          </w:p>
        </w:tc>
        <w:tc>
          <w:tcPr>
            <w:tcW w:w="9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3" w:type="dxa"/>
            <w:tcBorders/>
            <w:tcMar>
              <w:top w:w="50" w:type="dxa"/>
              <w:left w:w="100" w:type="dxa"/>
            </w:tcMar>
            <w:vAlign w:val="center"/>
          </w:tcPr>
          <w:p>
            <w:pPr>
              <w:spacing w:before="0" w:after="0" w:line="276"/>
              <w:ind w:left="135"/>
              <w:jc w:val="center"/>
            </w:pPr>
          </w:p>
        </w:tc>
        <w:tc>
          <w:tcPr>
            <w:tcW w:w="1772" w:type="dxa"/>
            <w:tcBorders/>
            <w:tcMar>
              <w:top w:w="50" w:type="dxa"/>
              <w:left w:w="100" w:type="dxa"/>
            </w:tcMar>
            <w:vAlign w:val="center"/>
          </w:tcPr>
          <w:p>
            <w:pPr>
              <w:spacing w:before="0" w:after="0" w:line="276"/>
              <w:ind w:left="135"/>
              <w:jc w:val="center"/>
            </w:pPr>
          </w:p>
        </w:tc>
        <w:tc>
          <w:tcPr>
            <w:tcW w:w="260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609" w:type="dxa"/>
            <w:tcBorders/>
            <w:tcMar>
              <w:top w:w="50" w:type="dxa"/>
              <w:left w:w="100" w:type="dxa"/>
            </w:tcMar>
            <w:vAlign w:val="center"/>
          </w:tcPr>
          <w:p>
            <w:pPr>
              <w:jc w:val="left"/>
            </w:pPr>
          </w:p>
        </w:tc>
      </w:tr>
    </w:tbl>
    <w:p>
      <w:pPr>
        <w:sectPr>
          <w:pgSz w:w="16383" w:h="11906" w:orient="landscape"/>
        </w:sectPr>
      </w:pPr>
    </w:p>
    <w:bookmarkStart w:name="block-52675718" w:id="14"/>
    <w:p>
      <w:pPr>
        <w:sectPr>
          <w:pgSz w:w="16383" w:h="11906" w:orient="landscape"/>
        </w:sectPr>
      </w:pPr>
    </w:p>
    <w:bookmarkEnd w:id="14"/>
    <w:bookmarkEnd w:id="13"/>
    <w:bookmarkStart w:name="block-52675719" w:id="1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Цитология — наука о клетке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Вирусология — наука о вирусах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классификация организмов, основные принципы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научного познания в биологии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486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Микроскопия оптическая, электронная. Лабораторная работа. «Правила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Микробиология — наука о микроорганизмах. Прокариотическая клетка. Практическая работа «Изучение морфологии бактерий на микроскопических 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бактерий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бактерий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организации архей. Практическая работа «Изучение методов дезинфекции и стерилизации»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одноклеточных эукариот. Лабораторная работа «Изучение одноклеточных организмов под микроскопом на временных и фиксированных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движение, питание, размножение автотрофных и гетеротрофных одноклеточных эукариот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одноклеточных эукариот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вызываемые одноклеточными эукариотами, и их профилактика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Ботаника — наука о растениях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408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Растительная клетка. Растительные ткани. Лабораторная работа «Изучение строения растительных клеток на готовых и временных микропрепаратах». Лабораторная работа «Изучение особенностей строения тканей растений на готовых и временных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организм как единое целое. Практическая работа «Изучение строения органов растений на живых объектах и гербарных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Альгология — наука о водорослях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Красные водоросли. Практическая работа «Изучение особенностей строения и жизненных циклов красных водорослей на живом и гербарном материале»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Зеленые водоросли. Практическая работа «Изучение строения и жизненных циклов зеленых водорослей на живом и гербарном материале»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Харовые водоросли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Бурые водоросли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Моховидные или Мхи. Практическая работа «Изучение особенностей строения кукушкина льна и сфагнума (на живых и гербарных объектах)»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Плауновидные (плауны). Практическая работа «Изучение особенностей строения плауна булавовидного (на живых и гербарных объектах)»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7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Хвощевидные. Практическая работа «Изучение особенностей строения хвоща полевого и папоротника щитовника мужского (на живых и гербарных объектах)»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Папоротники. Практическая работа «Изучение особенностей строения папоротника щитовника мужского (на живых и гербарных объектах)»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Голосеменные. Возникновение семени. Общие признаки семенных растений Практическая работа «Изучение особенностей внешнего хвои, шишек и семян хвойных»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голосеменных. Практическая работа «Изучение особенностей внешнего строения побегов хвойных (ель, сосна, лиственница)»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цветковых (Покрытосеменных)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Цветок как орган полового размножения у покрытосеменных растений. Практическая работа «Изучение морфологии цветка (на живых и фиксированных объектах). Изучение разнообразия соцветий»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Жизненный цикл цветковых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6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семян цветковых растений. Практическая работа «Изучение строения семян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Плоды. Практическая работа «Изучение строения плодов и соплодий»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развитие растений Покрытосеменных (онтогенез)</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Побег. Практическая работа «Изучение морфологии побега на живых объектах или на гербарных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Почка. Практическая работа «Изучение строения вегетативных, генеративных и смешанных почек. Разнообразие почек у древесных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стебля. Практическая работа «Изучение поперечного спила ствола растений и анализ влияния экологических условий на развитие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Анатомия стебля. Практическая работа «Изучение особенностей анатомического строения стебля двудольных и однодольных травянистых растений, стебля древесных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Функции стебля. Лабораторная работа «Изучение транспорта веществ в стебле. Изучение метаморфозов побега»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3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листа. Практическая работа «Изучение морфологии листа на живых объектах или гербарных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Анатомия листа. Практическая работа «Исследование анатомии листа с помощью светового микроскопа»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Функции листа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Значение фотосинтеза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Листопад, его причины, механизм и значение в жизни растения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корня. Практическая работа «Изучение морфологии корня на живых объектах или гербарных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Анатомия корня. Практическая работа «Изучение анатомического строения корня на готовых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Функции корня. Лабораторная работа «Изучение строения корневых волосков с помощью светового микроскопа»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Минеральное питание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корня. Лабораторная работа «Исследование влияния воздуха на развитие корней»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Видоизменения корней и их функции.Лабораторная работа «Изучение метаморфозов корня»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Вегетативное размножение цветковых растений и его значение в естественных условиях и в сельскохозяйственной практике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42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Клонирование растений. Микроклональное размножение растений. Клеточная инженерия как современная технология размножения растений. Практическая работа «Методы микроклонального размножения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Характеристика почвы. Разнообразие почв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Плодородие почвы. Удобрения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78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Цветковых. Двудольные. Семейство Крестоцветных. Практическая работа «Определение представителей семейства Крестоцветных с использованием определителей растений или определительных карточек»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Розоцветные и Пасленовые. Практическая работа «Определение представителей семейств с использованием определителей растений или определительных карточек»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Сложноцветные и Мотыльковые. Практическая работа «Определение представителей семейств с использованием определителей растений или определительных карточек»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5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Однодольные растения. Семейства Амариллисовые и Злаки. Практическая работа «Определение представителей семейств с использованием определителей растений или определительных карточек»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Лилейные и Орхидные. «Определение представителей семейств с использованием определителей растений или определительных карточек»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среда обитания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группы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Растительное сообщество (фитоценоз)</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сообщества лесов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сообщества лугов, полей и пустынь</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сообщества болот и тундры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Смена растительных сообществ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растительного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растения и их происхождение. Практическая работа «Изучение сельскохозяйственных растений своего 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Последствия деятельности человека в экосистемах. Охрана растительного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0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Микология — наука о грибах. Общая характеристика грибов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Зигомицеты и аскомицеты. Практическая работа «Изучение строения плесневых грибов: мукора и пеницилла»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Базидиомицеты. Практическая работа «Изучение особенностей строения плодовых тел шляпочных грибов на микроскопических препаратах и муляжах»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Грибоподобные организмы. Лабораторная работа «Изучение строения и жизненного цикла фитофторы на живом и гербарном материале»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Лишайники. Практическая работа «Изучение строения лишайников (на гербарных образцах)»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грибов в природе и жизни человека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и специальные разделы зоологии. Краткая история развития зоологии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32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животной клетки. Лабораторная работа «Исследование клеток под микроскопом на временных микропрепаратах. Сравнение растительной и животной клеток»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Ткани животного организма. Лабораторная работа «Изучение тканей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и системы органов животного организма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Этапы и типы питания у животных. Лабораторная работа «Изучение питания простейшего под микроскопом на временных микропрепаратах»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питания позвоночных животных. Лабораторная работа «Изучение питания отдельных представителей различных групп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пищеварительной системы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у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Кровеносная система позвоночных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кровеносной системы у позвоночных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30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у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у животных в водной среде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у животных в наземной среде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выделительной системы у животных. Осмос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выделительной системы у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Выделительные системы активного типа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скелетов у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опорно-двигательной системы у позвоночных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животных в различных средах обитания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жизнедеятельности у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регуляция у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Гормональная регуляция у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кишечнополостных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Гидроидные. Лабораторная работа «Изучение строения и жизнедеятельности гидры»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Сцифоидные. Формирование медузы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Коралловые полипы. Лабораторная работа «Изучение химического состава скелета колониальных коралловых полипов»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2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план строения трёхслойного животного.Особенности организации трёхслойных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червей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организации плоских червей. Лабораторная работа «Изучение жизнедеятельности, внешнего и внутреннего строения пресноводных плоских червей»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Приспособление плоских червей к паразитизму. Лабораторная работа «Изучение строения паразитических плоских червей на влажных препаратах»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30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Ленточные черви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организации круглых червей. Лабораторная работа «Изучение строения человеческой (свиной) аскариды»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круглых червей. Жизненный цикл человеческой аскариды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организации кольчатых червей. Лабораторная работа «Изучение внешнего и внутреннего строения дождевого червя»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полости тела кольчатых червей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360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разнообразие кольчатых червей. Лабораторная работа «Изучение внешнего и внутреннего строения медицинской пиявки. Изучение строения многощетинковых червей»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моллюсков. Брюхоногие моллюски. Лабораторная работа «Изучение внешнего и внутреннего строения брюхоногого моллюска»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Двустворчатые моллюски. Лабораторная работа «Изучение внешнего и внутреннего строения двустворчатого моллюска»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Головоногие моллюски. Лабораторная работа «Изучение внешнего и внутреннего строения головоногого моллюска»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организации членистоногих.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35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 Ракообразные. Лабораторная работа «Изучение внешнего строения и конечностей ракообразных. Изучение внутреннего строения ракообразного»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ракообразных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 Паукообразные. Строение и морфология, разнообразие паукообразных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паукообразных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 Насекомые. Лабораторная работа «Изучение строения ротового аппарата и конечностей насекомого. Изучение внутреннего строения насекомого»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Внутреннее строение, размножение и развитие насекомых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отряды насекомых с неполным превращением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отряды насекомых с полным превращением (Чешуекрылые)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отряды насекомых с полным превращением (Жесткокрылые и Перепончатокрылые)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отряды насекомых с полным превращением Двукрылые и Блохи)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Общественные насекомые. Медоносные пчелы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организации хордовых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8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Подтип Головохордовые. Лабораторная работа «Изучение внешнего и внутреннего строения ланцетника на фиксированных препаратах»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строения и развития позвоночных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рыб</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Места обитания, внешнее строение, скелет рыб. Лабораторная работа «Изучение скелета костных и хрящевых рыб»</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Внутреннее строение и жизнедеятельность рыб. Лабораторная работа «Изучение внутреннего строения рыбы»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развитие рыб</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Хрящевые рыбы. Лабораторная работа «Изучение разнообразия рыб»</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Костные рыбы. Лабораторная работа «Определение возраста рыб по чешуе»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рыб в природе и жизни человека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земноводных. Лабораторная работа «Изучение скелета лягушки»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Внутреннее строение и жизнедеятельность амфибий. Лабораторная работа «Изучение внутреннего строения лягушки и тритона»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Жизненный цикл амфибий. Лабораторная работа «Изучение индивидуального развития земноводного»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значение и охрана земноводных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пресмыкающихся. Лабораторная работа «Изучение внешнего и строения ящерицы. Изучение скелета ящерицы»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Внутреннее строение и жизнедеятельность рептилий. Лабораторная работа «Изучение внутреннего строения ящерицы»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развитие рептилий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рептилий. Ящерицы и змеи. Лабораторная работа «Изучение разнообразия пресмыкающихся»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рептилий. Черепахи и крокодилы. Значение и охрана пресмыкающихся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птиц. Лабораторная работа «Изучение внешнего строения птиц»</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8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Опорно-двигательная система птиц. Лабораторная работа «Изучение внешнего строения и перьевого покрова птиц. Изучение скелета птицы»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Внутреннее строение птиц</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нервная система и поведение птиц</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развитие птиц. Лабораторная работа «Изучение строения яйца птиц»</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группы птиц</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Систематические группы птиц. Практическая работа «Определение птиц с использованием определителей»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и охрана птиц</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и строение млекопитающих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351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Опорно-двигательная система млекопитающих. Лабораторная работа «Изучение строения черепа и зубной системы различных млекопитающих. Изучение строения скелета млекопитающих»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Внутреннее строение млекопитающих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нервная система и поведение млекопитающих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развитие млекопитающих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в жизни млекопитающих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7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млекопитающих. Лабораторная работа «Изучение разнообразия млекопитающих»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и охрана млекопитающих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беспозвоночных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хордовых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факторы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30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Популяции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Экосистема. Практическая работа «Изучение природного сообщества: состава и структуры»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мир природных зон Земли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Воздействие человека на животных в природе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домашних животных в жизни человека. Лабораторная работа «Наблюдения за птицами в городской среде»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Охрана животного мира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14"/>
        <w:gridCol w:w="3440"/>
        <w:gridCol w:w="1068"/>
        <w:gridCol w:w="2047"/>
        <w:gridCol w:w="2198"/>
        <w:gridCol w:w="1540"/>
        <w:gridCol w:w="2687"/>
      </w:tblGrid>
      <w:tr>
        <w:trPr>
          <w:trHeight w:val="300" w:hRule="atLeast"/>
          <w:trHeight w:val="144" w:hRule="atLeast"/>
        </w:trPr>
        <w:tc>
          <w:tcPr>
            <w:tcW w:w="4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78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4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3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биологических наук, изучающих человека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230"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Пространственная структура и биологические функции белков</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строение и функции липидов</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строение и функции углеводов</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строение и функции нуклеиновых кислот</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и нарушения обмена веществ</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Клеточное строение организмов животных и человека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217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клетки. Практическая работа «Просмотр электронно-микроскопических фотографий препаратов строения клетки и межклеточных контактов»</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Ядро клетки. Клеточный цикл</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дифференцировка клеток</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63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тканей организма человека. Практическая работа «Микроскопирование препаратов основных типов тканей»</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300"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Эпителиальные ткани</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36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Соединительная ткань: свойства, типы клеток, характеристика межклеточного вещества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соединительных тканей</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Скелетная мышечная ткань</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Сердечная и гладкая мышечные ткани</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ткань: нейроны и нейроглия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Нервные волокна и нервные окончания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710"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нервной системы. Практическая работа «Изучение гистологических препаратов органов нервной системы»</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спинного мозга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90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Продолговатый и задний отделы головного мозга. Практическая работа «Изучение строения головного мозга на макетах»</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Средний и промежуточный отделы головного мозга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больших полушарий головного мозга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Рефлексы и рефлекторная дуга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09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исследования мозговой активности и строения структур нервной системы</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Нарушения работы нервной системы</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сенсорных систем</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09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зрения. Лабораторная работа «Изучение строения органа зрения»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Нарушения зрения и методы их лечения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09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слуха. Лабораторная работа «Изучение строения органа слуха»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217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обоняния, осязания, вкуса, равновесия. Лабораторная работа «Изучение гистологических препаратов органов чувств»</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300"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Эндокринная система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09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и основные характеристики гормонов</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2430"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Железы внутренней секреции. Лабораторная работа «Изучение гистологических препаратов эндокринных органов»</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09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Железы смешанной секреции. Регуляция деятельности желёз внутренней секреции</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Эндокринные заболевания и их лечение</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Рефлекторная теория поведения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Сигнальные системы. Речь. Память. Мышление</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Когнитивные функции нервной системы</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Нарушения поведения, современные методы лечения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Анатомия кости. Соединения костей</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36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Осевой скелет. Практическая работа «Изучение строения скелета человека на макетах»</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Скелеты поясов конечностей и свободных конечностей</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Нарушения строения скелетной системы, их профилактика и лечение</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300"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работа мышц</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мышцы тела человека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244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и лечение повреждений опорно-двигательного аппарата. Практическая работа «Оказание первой помощи при повреждении скелета и мышц»</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63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Анатомия сердца. Лабораторная работа «Просмотр гистологических препаратов сердечной мышцы»</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36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сердца. Практическая работа «Измерение артериального давления и пульса»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09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Нарушения работы сердца. Лабораторная работа «Электрокардиография»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63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Кровеносная система. Лабораторная работа «Изучение гистологических препаратов стенок сосудов»</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Круги кровообращения. Первая помощь при кровотечениях</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Анатомия лимфатической системы</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271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форменные элементы крови. Эритроциты и тромбоциты. Лабораторная работа «Изучение гистологических препаратов крови и органов кроветворения»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244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форменные элементы крови. Лейкоциты. Лабораторная работа «Изучение гистологических препаратов крови и органов кроветворения»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300"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Группы крови</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Механизмы защиты организма от инфекций</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иммунной системы</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Врожденный и приобретенный иммунитет</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Неинфекционный иммунитет</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Инфекционные заболевания и их профилактика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680"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Анатомия дыхательной системы. Лабораторная работа «Изучение гистологических препаратов органов дыхания»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217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Легкие и дыхательные движения. Практическая работа «Измерение обхвата грудной клетки в состоянии вдоха и выдоха. Определение частоты дыхания»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36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Газообмен и регуляция дыхания. Практическая работа «Влияние различных факторов на частоту дыхания»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дыхания. Заболевания органов дыхания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63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Анатомия пищеварительной системы. Лабораторная работа «Исследование действия ферментов слюны на крахмал»</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90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желудке и деятельность печени. «Изучение гистологических препаратов органов пищеварительной системы»</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кишечнике. Всасывание</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300"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пищеварения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питания. Заболевания системы пищеварения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244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выделительной системы. Лабораторная работа «Изучение гистологических препаратов разных участков почки, мочеточника, мочевого пузыря»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36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Функционирование почки.Нервная и гуморальная регуляция органов выделительной системы</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мочевыделительной системы</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63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Мужская половая система. Лабораторная работа «Изучение гистологических препаратов органов половой системы»</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63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Женская половая система. Лабораторная работа «Изучение гистологических препаратов органов половой системы»</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Воспроизведение организма человека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09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Беременность, ее планирование. Заболевания половой системы</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63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кожи. Практическая работа «Исследование с помощью лупы тыльной и ладонной стороны кисти»</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63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Производные кожи. Практическая работа «Изучение гистологических препаратов эпидермиса и дермы»</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кожи и их предупреждение. Гигиена кожи</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Приспособление человека к меняющимся условиям среды</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Терморегуляция: роль кожи и сосудов</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09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Адаптации человека, его органов и тканей к низким концентрациям кислорода и гипоксии</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Циркадные ритмы. Адаптации к невесомости</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Ритмические процессы жизнедеятельности</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наследования признаков</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Гены и наследование признаков</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Механизмы определения пола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Сцепленное наследование признаков</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Модификационная и наследственная изменчивость</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исследования наследственности человека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Наследственные заболевания человека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Популяционная генетика человека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Биоинформатика. Генетическая инженерия</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217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системе животного мира. Практическая работа «Изучение древнейшей истории и эволюции человека на примере коллекций и реконструкций»</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Уникальные признаки гоминид</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109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и различия человека и человекообразных обезьян</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82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факторы и их действие на организм человека</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4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Здоровье человека как социальная ценность</w:t>
            </w:r>
          </w:p>
        </w:tc>
        <w:tc>
          <w:tcPr>
            <w:tcW w:w="7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2" w:type="dxa"/>
            <w:tcBorders/>
            <w:tcMar>
              <w:top w:w="50" w:type="dxa"/>
              <w:left w:w="100" w:type="dxa"/>
            </w:tcMar>
            <w:vAlign w:val="center"/>
          </w:tcPr>
          <w:p>
            <w:pPr>
              <w:spacing w:before="0" w:after="0" w:line="276"/>
              <w:ind w:left="135"/>
              <w:jc w:val="center"/>
            </w:pPr>
          </w:p>
        </w:tc>
        <w:tc>
          <w:tcPr>
            <w:tcW w:w="1538" w:type="dxa"/>
            <w:tcBorders/>
            <w:tcMar>
              <w:top w:w="50" w:type="dxa"/>
              <w:left w:w="100" w:type="dxa"/>
            </w:tcMar>
            <w:vAlign w:val="center"/>
          </w:tcPr>
          <w:p>
            <w:pPr>
              <w:spacing w:before="0" w:after="0" w:line="276"/>
              <w:ind w:left="135"/>
              <w:jc w:val="center"/>
            </w:pPr>
          </w:p>
        </w:tc>
        <w:tc>
          <w:tcPr>
            <w:tcW w:w="1078" w:type="dxa"/>
            <w:tcBorders/>
            <w:tcMar>
              <w:top w:w="50" w:type="dxa"/>
              <w:left w:w="100" w:type="dxa"/>
            </w:tcMar>
            <w:vAlign w:val="center"/>
          </w:tcPr>
          <w:p>
            <w:pPr>
              <w:spacing w:before="0" w:after="0"/>
              <w:ind w:left="135"/>
              <w:jc w:val="left"/>
            </w:pPr>
          </w:p>
        </w:tc>
        <w:tc>
          <w:tcPr>
            <w:tcW w:w="188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52675719" w:id="16"/>
    <w:p>
      <w:pPr>
        <w:sectPr>
          <w:pgSz w:w="16383" w:h="11906" w:orient="landscape"/>
        </w:sectPr>
      </w:pPr>
    </w:p>
    <w:bookmarkEnd w:id="16"/>
    <w:bookmarkEnd w:id="15"/>
    <w:bookmarkStart w:name="block-52675721" w:id="17"/>
    <w:p>
      <w:pPr>
        <w:spacing w:before="199" w:after="199"/>
        <w:ind w:left="120"/>
        <w:jc w:val="left"/>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ind w:left="120"/>
        <w:jc w:val="left"/>
      </w:pPr>
      <w:r>
        <w:rPr>
          <w:rFonts w:ascii="Times New Roman" w:hAnsi="Times New Roman"/>
          <w:b/>
          <w:i w:val="false"/>
          <w:color w:val="000000"/>
          <w:sz w:val="28"/>
        </w:rPr>
        <w:t>5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608"/>
        <w:gridCol w:w="10621"/>
      </w:tblGrid>
      <w:tr>
        <w:trPr>
          <w:trHeight w:val="525" w:hRule="atLeast"/>
          <w:trHeight w:val="144" w:hRule="atLeast"/>
        </w:trPr>
        <w:tc>
          <w:tcPr>
            <w:tcW w:w="1825"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проверяемого результата</w:t>
            </w:r>
            <w:r>
              <w:rPr>
                <w:rFonts w:ascii="Times New Roman" w:hAnsi="Times New Roman"/>
                <w:b/>
                <w:i w:val="false"/>
                <w:color w:val="333333"/>
                <w:sz w:val="24"/>
              </w:rPr>
              <w:t xml:space="preserve"> </w:t>
            </w:r>
          </w:p>
        </w:tc>
        <w:tc>
          <w:tcPr>
            <w:tcW w:w="11683"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333333"/>
                <w:sz w:val="24"/>
              </w:rPr>
              <w:t xml:space="preserve"> </w:t>
            </w:r>
          </w:p>
        </w:tc>
      </w:tr>
      <w:tr>
        <w:trPr>
          <w:trHeight w:val="330"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Биология – наука о живой природе</w:t>
            </w:r>
          </w:p>
        </w:tc>
      </w:tr>
      <w:tr>
        <w:trPr>
          <w:trHeight w:val="615"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trPr>
          <w:trHeight w:val="1095"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trPr>
          <w:trHeight w:val="900"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trPr>
          <w:trHeight w:val="615"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1.4</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trPr>
          <w:trHeight w:val="1785"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1.5</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trPr>
          <w:trHeight w:val="1500"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1.6</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trPr>
          <w:trHeight w:val="1200"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1.7</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trPr>
          <w:trHeight w:val="615"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1.8</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Раскрывать понятие о среде обитания (водной, наземно-воздушной, почвенной, внутриорганизменной), условиях среды обитания</w:t>
            </w:r>
          </w:p>
        </w:tc>
      </w:tr>
      <w:tr>
        <w:trPr>
          <w:trHeight w:val="615"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1.9</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trPr>
          <w:trHeight w:val="315"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1.10</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Выделять отличительные признаки природных и искусственных сообществ</w:t>
            </w:r>
          </w:p>
        </w:tc>
      </w:tr>
      <w:tr>
        <w:trPr>
          <w:trHeight w:val="900"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1.11</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trPr>
          <w:trHeight w:val="315"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1.12</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Раскрывать роль биологии в практической деятельности человека</w:t>
            </w:r>
          </w:p>
        </w:tc>
      </w:tr>
      <w:tr>
        <w:trPr>
          <w:trHeight w:val="615"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1.13</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trPr>
          <w:trHeight w:val="1200"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1.14</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(работас микроскопом; знакомство с различными способами измерения и сравнения живых объектов)</w:t>
            </w:r>
          </w:p>
        </w:tc>
      </w:tr>
      <w:tr>
        <w:trPr>
          <w:trHeight w:val="1200"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1.15</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trPr>
          <w:trHeight w:val="615"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1.16</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Владеть приёмами работы с лупой, световым и цифровым микроскопами при рассматривании биологических объектов</w:t>
            </w:r>
          </w:p>
        </w:tc>
      </w:tr>
      <w:tr>
        <w:trPr>
          <w:trHeight w:val="900"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1.17</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trPr>
          <w:trHeight w:val="615"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1.18</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trPr>
          <w:trHeight w:val="1095" w:hRule="atLeast"/>
          <w:trHeight w:val="144" w:hRule="atLeast"/>
        </w:trPr>
        <w:tc>
          <w:tcPr>
            <w:tcW w:w="1825"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1.19</w:t>
            </w:r>
          </w:p>
        </w:tc>
        <w:tc>
          <w:tcPr>
            <w:tcW w:w="1168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w:t>
            </w:r>
          </w:p>
        </w:tc>
      </w:tr>
    </w:tbl>
    <w:p>
      <w:pPr>
        <w:spacing w:before="0" w:after="0"/>
        <w:ind w:left="120"/>
        <w:jc w:val="left"/>
      </w:pPr>
    </w:p>
    <w:p>
      <w:pPr>
        <w:spacing w:before="199" w:after="199"/>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429"/>
        <w:gridCol w:w="10800"/>
      </w:tblGrid>
      <w:tr>
        <w:trPr>
          <w:trHeight w:val="525" w:hRule="atLeast"/>
          <w:trHeight w:val="144" w:hRule="atLeast"/>
        </w:trPr>
        <w:tc>
          <w:tcPr>
            <w:tcW w:w="1700"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проверяемого результата</w:t>
            </w:r>
            <w:r>
              <w:rPr>
                <w:rFonts w:ascii="Times New Roman" w:hAnsi="Times New Roman"/>
                <w:b/>
                <w:i w:val="false"/>
                <w:color w:val="333333"/>
                <w:sz w:val="24"/>
              </w:rPr>
              <w:t xml:space="preserve"> </w:t>
            </w:r>
          </w:p>
        </w:tc>
        <w:tc>
          <w:tcPr>
            <w:tcW w:w="11880"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333333"/>
                <w:sz w:val="24"/>
              </w:rPr>
              <w:t xml:space="preserve"> </w:t>
            </w:r>
          </w:p>
        </w:tc>
      </w:tr>
      <w:tr>
        <w:trPr>
          <w:trHeight w:val="33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Растительный организм</w:t>
            </w:r>
          </w:p>
        </w:tc>
      </w:tr>
      <w:tr>
        <w:trPr>
          <w:trHeight w:val="6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ботанику как биологическую науку, её разделы и связи с другими науками и техникой</w:t>
            </w:r>
          </w:p>
        </w:tc>
      </w:tr>
      <w:tr>
        <w:trPr>
          <w:trHeight w:val="9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trPr>
          <w:trHeight w:val="15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trPr>
          <w:trHeight w:val="12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1.4</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trPr>
          <w:trHeight w:val="6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1.5</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trPr>
          <w:trHeight w:val="6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1.6</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trPr>
          <w:trHeight w:val="3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1.7</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Сравнивать растительные ткани и органы растений между собой</w:t>
            </w:r>
          </w:p>
        </w:tc>
      </w:tr>
      <w:tr>
        <w:trPr>
          <w:trHeight w:val="12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1.8</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12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1.9</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trPr>
          <w:trHeight w:val="6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1.10</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trPr>
          <w:trHeight w:val="3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1.11</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Классифицировать растения и их части по разным основаниям</w:t>
            </w:r>
          </w:p>
        </w:tc>
      </w:tr>
      <w:tr>
        <w:trPr>
          <w:trHeight w:val="9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1.12</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trPr>
          <w:trHeight w:val="3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1.13</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Применять полученные знания для выращивания и размножения культурных растений</w:t>
            </w:r>
          </w:p>
        </w:tc>
      </w:tr>
      <w:tr>
        <w:trPr>
          <w:trHeight w:val="6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1.14</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trPr>
          <w:trHeight w:val="9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1.15</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9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1.16</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trPr>
          <w:trHeight w:val="9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1.17</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trPr>
          <w:trHeight w:val="6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1.18</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429"/>
        <w:gridCol w:w="10800"/>
      </w:tblGrid>
      <w:tr>
        <w:trPr>
          <w:trHeight w:val="525" w:hRule="atLeast"/>
          <w:trHeight w:val="144" w:hRule="atLeast"/>
        </w:trPr>
        <w:tc>
          <w:tcPr>
            <w:tcW w:w="1700"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проверяемого результата</w:t>
            </w:r>
            <w:r>
              <w:rPr>
                <w:rFonts w:ascii="Times New Roman" w:hAnsi="Times New Roman"/>
                <w:b/>
                <w:i w:val="false"/>
                <w:color w:val="333333"/>
                <w:sz w:val="24"/>
              </w:rPr>
              <w:t xml:space="preserve"> </w:t>
            </w:r>
          </w:p>
        </w:tc>
        <w:tc>
          <w:tcPr>
            <w:tcW w:w="11880"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333333"/>
                <w:sz w:val="24"/>
              </w:rPr>
              <w:t xml:space="preserve"> </w:t>
            </w:r>
          </w:p>
        </w:tc>
      </w:tr>
      <w:tr>
        <w:trPr>
          <w:trHeight w:val="33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Систематика растений</w:t>
            </w:r>
          </w:p>
        </w:tc>
      </w:tr>
      <w:tr>
        <w:trPr>
          <w:trHeight w:val="9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trPr>
          <w:trHeight w:val="9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trPr>
          <w:trHeight w:val="178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trPr>
          <w:trHeight w:val="9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1.4</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trPr>
          <w:trHeight w:val="6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1.5</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Выявлять признаки классов покрытосеменных, или цветковых, семейств двудольных и однодольных растений</w:t>
            </w:r>
          </w:p>
        </w:tc>
      </w:tr>
      <w:tr>
        <w:trPr>
          <w:trHeight w:val="6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1.6</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trPr>
          <w:trHeight w:val="12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1.7</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6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1.8</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Выделять существенные признаки строения и жизнедеятельности растений, бактерий, грибов, лишайников</w:t>
            </w:r>
          </w:p>
        </w:tc>
      </w:tr>
      <w:tr>
        <w:trPr>
          <w:trHeight w:val="6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1.9</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trPr>
          <w:trHeight w:val="6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1.10</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Описывать усложнение организации растений в ходе эволюции растительного мира на Земле</w:t>
            </w:r>
          </w:p>
        </w:tc>
      </w:tr>
      <w:tr>
        <w:trPr>
          <w:trHeight w:val="6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1.11</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Выявлять черты приспособленности растений к среде обитания, значение экологических факторов для растений</w:t>
            </w:r>
          </w:p>
        </w:tc>
      </w:tr>
      <w:tr>
        <w:trPr>
          <w:trHeight w:val="6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1.12</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trPr>
          <w:trHeight w:val="6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1.13</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trPr>
          <w:trHeight w:val="6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1.14</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trPr>
          <w:trHeight w:val="148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1.15</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trPr>
          <w:trHeight w:val="9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1.16</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trPr>
          <w:trHeight w:val="9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1.17</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9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1.18</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trPr>
          <w:trHeight w:val="9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1.19</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609"/>
        <w:gridCol w:w="10620"/>
      </w:tblGrid>
      <w:tr>
        <w:trPr>
          <w:trHeight w:val="525" w:hRule="atLeast"/>
          <w:trHeight w:val="144" w:hRule="atLeast"/>
        </w:trPr>
        <w:tc>
          <w:tcPr>
            <w:tcW w:w="1826"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Код проверяемого результата </w:t>
            </w:r>
          </w:p>
        </w:tc>
        <w:tc>
          <w:tcPr>
            <w:tcW w:w="11682"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30" w:hRule="atLeast"/>
          <w:trHeight w:val="144" w:hRule="atLeast"/>
        </w:trPr>
        <w:tc>
          <w:tcPr>
            <w:tcW w:w="1826" w:type="dxa"/>
            <w:tcBorders/>
            <w:tcMar>
              <w:top w:w="50" w:type="dxa"/>
              <w:left w:w="100" w:type="dxa"/>
            </w:tcMar>
            <w:vAlign w:val="center"/>
          </w:tcPr>
          <w:p>
            <w:pPr>
              <w:spacing w:before="0" w:after="0"/>
              <w:ind w:left="135"/>
              <w:jc w:val="center"/>
            </w:pPr>
          </w:p>
        </w:tc>
        <w:tc>
          <w:tcPr>
            <w:tcW w:w="11682" w:type="dxa"/>
            <w:tcBorders/>
            <w:tcMar>
              <w:top w:w="50" w:type="dxa"/>
              <w:left w:w="100" w:type="dxa"/>
            </w:tcMar>
            <w:vAlign w:val="center"/>
          </w:tcPr>
          <w:p>
            <w:pPr>
              <w:spacing w:before="0" w:after="0"/>
              <w:ind w:left="135"/>
              <w:jc w:val="center"/>
            </w:pPr>
          </w:p>
        </w:tc>
      </w:tr>
      <w:tr>
        <w:trPr>
          <w:trHeight w:val="315"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Животный организм</w:t>
            </w:r>
          </w:p>
        </w:tc>
      </w:tr>
      <w:tr>
        <w:trPr>
          <w:trHeight w:val="615"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зоологию как биологическую науку, её разделы и связь с другими науками и техникой</w:t>
            </w:r>
          </w:p>
        </w:tc>
      </w:tr>
      <w:tr>
        <w:trPr>
          <w:trHeight w:val="1200"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trPr>
          <w:trHeight w:val="900"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trPr>
          <w:trHeight w:val="2085"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1.4</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trPr>
          <w:trHeight w:val="615"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1.5</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Раскрывать общие признаки животных, уровни организации животного организма: клетки, ткани, органы, системы органов, организм</w:t>
            </w:r>
          </w:p>
        </w:tc>
      </w:tr>
      <w:tr>
        <w:trPr>
          <w:trHeight w:val="315"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1.6</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Сравнивать животные ткани и органы животных между собой</w:t>
            </w:r>
          </w:p>
        </w:tc>
      </w:tr>
      <w:tr>
        <w:trPr>
          <w:trHeight w:val="900"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1.7</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trPr>
          <w:trHeight w:val="900"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1.8</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trPr>
          <w:trHeight w:val="615"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1.9</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trPr>
          <w:trHeight w:val="1530"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1.10</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trPr>
          <w:trHeight w:val="615"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1.11</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Выявлять признаки классов членистоногих и хордовых; отрядов насекомых и млекопитающих</w:t>
            </w:r>
          </w:p>
        </w:tc>
      </w:tr>
      <w:tr>
        <w:trPr>
          <w:trHeight w:val="1110"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1.12</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570"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1.13</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Сравнивать представителей отдельных систематических групп животных и делать выводы на основе сравнения</w:t>
            </w:r>
          </w:p>
        </w:tc>
      </w:tr>
      <w:tr>
        <w:trPr>
          <w:trHeight w:val="315"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1.14</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Классифицировать животных на основании особенностей строения</w:t>
            </w:r>
          </w:p>
        </w:tc>
      </w:tr>
      <w:tr>
        <w:trPr>
          <w:trHeight w:val="570"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1.15</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Описывать усложнение организации животных в ходе эволюции животного мира на Земле</w:t>
            </w:r>
          </w:p>
        </w:tc>
      </w:tr>
      <w:tr>
        <w:trPr>
          <w:trHeight w:val="570"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1.16</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Выявлять черты приспособленности животных к среде обитания, значение экологических факторов для животных</w:t>
            </w:r>
          </w:p>
        </w:tc>
      </w:tr>
      <w:tr>
        <w:trPr>
          <w:trHeight w:val="315"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1.17</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Выявлять взаимосвязи животных в природных сообществах, цепи питания</w:t>
            </w:r>
          </w:p>
        </w:tc>
      </w:tr>
      <w:tr>
        <w:trPr>
          <w:trHeight w:val="615"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1.18</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Устанавливать взаимосвязи животных с растениями, грибами, лишайниками и бактериями в природных сообществах</w:t>
            </w:r>
          </w:p>
        </w:tc>
      </w:tr>
      <w:tr>
        <w:trPr>
          <w:trHeight w:val="615"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1.19</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животных природных зон Земли, основные закономерности распространения животных по планете</w:t>
            </w:r>
          </w:p>
        </w:tc>
      </w:tr>
      <w:tr>
        <w:trPr>
          <w:trHeight w:val="315"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1.20</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Раскрывать роль животных в природных сообществах</w:t>
            </w:r>
          </w:p>
        </w:tc>
      </w:tr>
      <w:tr>
        <w:trPr>
          <w:trHeight w:val="900"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1.21</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trPr>
          <w:trHeight w:val="315"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1.22</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Понимать причины и знать меры охраны животного мира Земли</w:t>
            </w:r>
          </w:p>
        </w:tc>
      </w:tr>
      <w:tr>
        <w:trPr>
          <w:trHeight w:val="900"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1.23</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trPr>
          <w:trHeight w:val="900"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1.24</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trPr>
          <w:trHeight w:val="900"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1.25</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900"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1.26</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trPr>
          <w:trHeight w:val="900" w:hRule="atLeast"/>
          <w:trHeight w:val="144" w:hRule="atLeast"/>
        </w:trPr>
        <w:tc>
          <w:tcPr>
            <w:tcW w:w="182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1.27</w:t>
            </w:r>
          </w:p>
        </w:tc>
        <w:tc>
          <w:tcPr>
            <w:tcW w:w="1168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789"/>
        <w:gridCol w:w="10440"/>
      </w:tblGrid>
      <w:tr>
        <w:trPr>
          <w:trHeight w:val="525" w:hRule="atLeast"/>
          <w:trHeight w:val="144" w:hRule="atLeast"/>
        </w:trPr>
        <w:tc>
          <w:tcPr>
            <w:tcW w:w="1952"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Код проверяемого результата </w:t>
            </w:r>
          </w:p>
        </w:tc>
        <w:tc>
          <w:tcPr>
            <w:tcW w:w="11484"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330"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Человек и его здоровье</w:t>
            </w:r>
          </w:p>
        </w:tc>
      </w:tr>
      <w:tr>
        <w:trPr>
          <w:trHeight w:val="615"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trPr>
          <w:trHeight w:val="1335"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trPr>
          <w:trHeight w:val="1200"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trPr>
          <w:trHeight w:val="1665"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1.4</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trPr>
          <w:trHeight w:val="900"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1.5</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trPr>
          <w:trHeight w:val="900"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1.6</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trPr>
          <w:trHeight w:val="615"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1.7</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trPr>
          <w:trHeight w:val="900"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1.8</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trPr>
          <w:trHeight w:val="900"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1.9</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trPr>
          <w:trHeight w:val="615"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1.10</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trPr>
          <w:trHeight w:val="615"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1.11</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Объяснять нейрогуморальную регуляцию процессов жизнедеятельности организма человека</w:t>
            </w:r>
          </w:p>
        </w:tc>
      </w:tr>
      <w:tr>
        <w:trPr>
          <w:trHeight w:val="1500"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1.12</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trPr>
          <w:trHeight w:val="900"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1.13</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trPr>
          <w:trHeight w:val="1200"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1.14</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615"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1.15</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trPr>
          <w:trHeight w:val="1500"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1.16</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trPr>
          <w:trHeight w:val="1275"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1.17</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trPr>
          <w:trHeight w:val="900"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1.18</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trPr>
          <w:trHeight w:val="1200"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1.19</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trPr>
          <w:trHeight w:val="900"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1.20</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trPr>
          <w:trHeight w:val="900"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1.21</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900"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1.22</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trPr>
          <w:trHeight w:val="900" w:hRule="atLeast"/>
          <w:trHeight w:val="144" w:hRule="atLeast"/>
        </w:trPr>
        <w:tc>
          <w:tcPr>
            <w:tcW w:w="195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1.23</w:t>
            </w:r>
          </w:p>
        </w:tc>
        <w:tc>
          <w:tcPr>
            <w:tcW w:w="1148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pPr>
        <w:spacing w:before="0" w:after="0"/>
        <w:ind w:left="120"/>
        <w:jc w:val="left"/>
      </w:pPr>
    </w:p>
    <w:p>
      <w:pPr>
        <w:spacing w:before="0" w:after="0"/>
        <w:ind w:left="120"/>
        <w:jc w:val="left"/>
      </w:pPr>
    </w:p>
    <w:bookmarkStart w:name="block-52675721" w:id="18"/>
    <w:p>
      <w:pPr>
        <w:sectPr>
          <w:pgSz w:w="11906" w:h="16383" w:orient="portrait"/>
        </w:sectPr>
      </w:pPr>
    </w:p>
    <w:bookmarkEnd w:id="18"/>
    <w:bookmarkEnd w:id="17"/>
    <w:bookmarkStart w:name="block-52675723" w:id="19"/>
    <w:p>
      <w:pPr>
        <w:spacing w:before="199" w:after="199"/>
        <w:ind w:left="120"/>
        <w:jc w:val="left"/>
      </w:pPr>
      <w:r>
        <w:rPr>
          <w:rFonts w:ascii="Times New Roman" w:hAnsi="Times New Roman"/>
          <w:b/>
          <w:i w:val="false"/>
          <w:color w:val="000000"/>
          <w:sz w:val="28"/>
        </w:rPr>
        <w:t>ПРОВЕРЯЕМЫЕ ЭЛЕМЕНТЫ СОДЕРЖАНИЯ</w:t>
      </w:r>
    </w:p>
    <w:p>
      <w:pPr>
        <w:spacing w:before="199" w:after="199"/>
        <w:ind w:left="120"/>
        <w:jc w:val="left"/>
      </w:pPr>
      <w:r>
        <w:rPr>
          <w:rFonts w:ascii="Times New Roman" w:hAnsi="Times New Roman"/>
          <w:b/>
          <w:i w:val="false"/>
          <w:color w:val="000000"/>
          <w:sz w:val="28"/>
        </w:rPr>
        <w:t>5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1440"/>
        <w:gridCol w:w="2471"/>
        <w:gridCol w:w="9318"/>
      </w:tblGrid>
      <w:tr>
        <w:trPr>
          <w:trHeight w:val="525" w:hRule="atLeast"/>
          <w:trHeight w:val="144" w:hRule="atLeast"/>
        </w:trPr>
        <w:tc>
          <w:tcPr>
            <w:tcW w:w="1008"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раздела</w:t>
            </w:r>
            <w:r>
              <w:rPr>
                <w:rFonts w:ascii="Times New Roman" w:hAnsi="Times New Roman"/>
                <w:b/>
                <w:i w:val="false"/>
                <w:color w:val="333333"/>
                <w:sz w:val="24"/>
              </w:rPr>
              <w:t xml:space="preserve"> </w:t>
            </w:r>
          </w:p>
        </w:tc>
        <w:tc>
          <w:tcPr>
            <w:tcW w:w="2718"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проверяемого элемента</w:t>
            </w:r>
            <w:r>
              <w:rPr>
                <w:rFonts w:ascii="Times New Roman" w:hAnsi="Times New Roman"/>
                <w:b/>
                <w:i w:val="false"/>
                <w:color w:val="333333"/>
                <w:sz w:val="24"/>
              </w:rPr>
              <w:t xml:space="preserve"> </w:t>
            </w:r>
          </w:p>
        </w:tc>
        <w:tc>
          <w:tcPr>
            <w:tcW w:w="6522"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Проверяемые элементы содержания</w:t>
            </w:r>
            <w:r>
              <w:rPr>
                <w:rFonts w:ascii="Times New Roman" w:hAnsi="Times New Roman"/>
                <w:b/>
                <w:i w:val="false"/>
                <w:color w:val="333333"/>
                <w:sz w:val="24"/>
              </w:rPr>
              <w:t xml:space="preserve"> </w:t>
            </w:r>
          </w:p>
        </w:tc>
      </w:tr>
      <w:tr>
        <w:trPr>
          <w:trHeight w:val="300" w:hRule="atLeast"/>
          <w:trHeight w:val="144" w:hRule="atLeast"/>
        </w:trPr>
        <w:tc>
          <w:tcPr>
            <w:tcW w:w="100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наука о живой природе</w:t>
            </w:r>
          </w:p>
        </w:tc>
      </w:tr>
      <w:tr>
        <w:trPr>
          <w:trHeight w:val="840"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trPr>
          <w:trHeight w:val="1665"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trPr>
          <w:trHeight w:val="1395"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trPr>
          <w:trHeight w:val="300" w:hRule="atLeast"/>
          <w:trHeight w:val="144" w:hRule="atLeast"/>
        </w:trPr>
        <w:tc>
          <w:tcPr>
            <w:tcW w:w="100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w:t>
            </w:r>
          </w:p>
        </w:tc>
      </w:tr>
      <w:tr>
        <w:trPr>
          <w:trHeight w:val="840"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2.1</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trPr>
          <w:trHeight w:val="2040"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2.2</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trPr>
          <w:trHeight w:val="300" w:hRule="atLeast"/>
          <w:trHeight w:val="144" w:hRule="atLeast"/>
        </w:trPr>
        <w:tc>
          <w:tcPr>
            <w:tcW w:w="100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 тела живой природы</w:t>
            </w:r>
          </w:p>
        </w:tc>
      </w:tr>
      <w:tr>
        <w:trPr>
          <w:trHeight w:val="570"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Понятие об организме. Доядерные и ядерные организмы. Одноклеточные и многоклеточные организмы</w:t>
            </w:r>
          </w:p>
        </w:tc>
      </w:tr>
      <w:tr>
        <w:trPr>
          <w:trHeight w:val="1110"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3.2</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trPr>
          <w:trHeight w:val="300"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3.3</w:t>
            </w:r>
          </w:p>
        </w:tc>
        <w:tc>
          <w:tcPr>
            <w:tcW w:w="65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Клетки, ткани, органы, системы органов</w:t>
            </w:r>
          </w:p>
        </w:tc>
      </w:tr>
      <w:tr>
        <w:trPr>
          <w:trHeight w:val="1110"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3.4</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trPr>
          <w:trHeight w:val="570"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3.5</w:t>
            </w:r>
          </w:p>
        </w:tc>
        <w:tc>
          <w:tcPr>
            <w:tcW w:w="65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организмов и их классификация (таксоны в биологии: царства, типы (отделы), классы, отряды (порядки), семейства, роды, виды)</w:t>
            </w:r>
          </w:p>
        </w:tc>
      </w:tr>
      <w:tr>
        <w:trPr>
          <w:trHeight w:val="570"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3.6</w:t>
            </w:r>
          </w:p>
        </w:tc>
        <w:tc>
          <w:tcPr>
            <w:tcW w:w="65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и вирусы как формы жизни. Значение бактерий и вирусов в природе и в жизни человека</w:t>
            </w:r>
          </w:p>
        </w:tc>
      </w:tr>
      <w:tr>
        <w:trPr>
          <w:trHeight w:val="300" w:hRule="atLeast"/>
          <w:trHeight w:val="144" w:hRule="atLeast"/>
        </w:trPr>
        <w:tc>
          <w:tcPr>
            <w:tcW w:w="100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среда обитания</w:t>
            </w:r>
          </w:p>
        </w:tc>
      </w:tr>
      <w:tr>
        <w:trPr>
          <w:trHeight w:val="840"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4.1</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trPr>
          <w:trHeight w:val="570"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4.2</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Приспособления организмов к среде обитания. Сезонные изменения в жизни организмов</w:t>
            </w:r>
          </w:p>
        </w:tc>
      </w:tr>
      <w:tr>
        <w:trPr>
          <w:trHeight w:val="300" w:hRule="atLeast"/>
          <w:trHeight w:val="144" w:hRule="atLeast"/>
        </w:trPr>
        <w:tc>
          <w:tcPr>
            <w:tcW w:w="100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сообщества</w:t>
            </w:r>
          </w:p>
        </w:tc>
      </w:tr>
      <w:tr>
        <w:trPr>
          <w:trHeight w:val="1395"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5.1</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trPr>
          <w:trHeight w:val="840"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5.2</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trPr>
          <w:trHeight w:val="570"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5.3</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Природные зоны Земли, их обитатели. Флора и фауна природных зон. Ландшафты: природные и культурные</w:t>
            </w:r>
          </w:p>
        </w:tc>
      </w:tr>
      <w:tr>
        <w:trPr>
          <w:trHeight w:val="300" w:hRule="atLeast"/>
          <w:trHeight w:val="144" w:hRule="atLeast"/>
        </w:trPr>
        <w:tc>
          <w:tcPr>
            <w:tcW w:w="100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природа и человек</w:t>
            </w:r>
          </w:p>
        </w:tc>
      </w:tr>
      <w:tr>
        <w:trPr>
          <w:trHeight w:val="1110"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6.1</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trPr>
          <w:trHeight w:val="1110" w:hRule="atLeast"/>
          <w:trHeight w:val="144" w:hRule="atLeast"/>
        </w:trPr>
        <w:tc>
          <w:tcPr>
            <w:tcW w:w="0" w:type="auto"/>
            <w:vMerge/>
            <w:tcBorders>
              <w:top w:val="nil"/>
            </w:tcBorders>
            <w:tcMar>
              <w:top w:w="50" w:type="dxa"/>
              <w:left w:w="100" w:type="dxa"/>
            </w:tcMar>
          </w:tcPr>
          <w:p>
            <w:pPr>
              <w:jc w:val="left"/>
            </w:pPr>
          </w:p>
        </w:tc>
        <w:tc>
          <w:tcPr>
            <w:tcW w:w="27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6.2</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pPr>
        <w:spacing w:before="0" w:after="0"/>
        <w:ind w:left="120"/>
        <w:jc w:val="left"/>
      </w:pPr>
    </w:p>
    <w:p>
      <w:pPr>
        <w:spacing w:before="199" w:after="199"/>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1525"/>
        <w:gridCol w:w="2555"/>
        <w:gridCol w:w="9149"/>
      </w:tblGrid>
      <w:tr>
        <w:trPr>
          <w:trHeight w:val="525" w:hRule="atLeast"/>
          <w:trHeight w:val="144" w:hRule="atLeast"/>
        </w:trPr>
        <w:tc>
          <w:tcPr>
            <w:tcW w:w="1067"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раздела</w:t>
            </w:r>
            <w:r>
              <w:rPr>
                <w:rFonts w:ascii="Times New Roman" w:hAnsi="Times New Roman"/>
                <w:b/>
                <w:i w:val="false"/>
                <w:color w:val="333333"/>
                <w:sz w:val="24"/>
              </w:rPr>
              <w:t xml:space="preserve"> </w:t>
            </w:r>
          </w:p>
        </w:tc>
        <w:tc>
          <w:tcPr>
            <w:tcW w:w="2810"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проверяемого элемента</w:t>
            </w:r>
            <w:r>
              <w:rPr>
                <w:rFonts w:ascii="Times New Roman" w:hAnsi="Times New Roman"/>
                <w:b/>
                <w:i w:val="false"/>
                <w:color w:val="333333"/>
                <w:sz w:val="24"/>
              </w:rPr>
              <w:t xml:space="preserve"> </w:t>
            </w:r>
          </w:p>
        </w:tc>
        <w:tc>
          <w:tcPr>
            <w:tcW w:w="6404"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Проверяемые элементы содержания</w:t>
            </w:r>
            <w:r>
              <w:rPr>
                <w:rFonts w:ascii="Times New Roman" w:hAnsi="Times New Roman"/>
                <w:b/>
                <w:i w:val="false"/>
                <w:color w:val="333333"/>
                <w:sz w:val="24"/>
              </w:rPr>
              <w:t xml:space="preserve"> </w:t>
            </w:r>
          </w:p>
        </w:tc>
      </w:tr>
      <w:tr>
        <w:trPr>
          <w:trHeight w:val="330" w:hRule="atLeast"/>
          <w:trHeight w:val="144" w:hRule="atLeast"/>
        </w:trPr>
        <w:tc>
          <w:tcPr>
            <w:tcW w:w="1067"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организм</w:t>
            </w:r>
          </w:p>
        </w:tc>
      </w:tr>
      <w:tr>
        <w:trPr>
          <w:trHeight w:val="945" w:hRule="atLeast"/>
          <w:trHeight w:val="144" w:hRule="atLeast"/>
        </w:trPr>
        <w:tc>
          <w:tcPr>
            <w:tcW w:w="0" w:type="auto"/>
            <w:vMerge/>
            <w:tcBorders>
              <w:top w:val="nil"/>
            </w:tcBorders>
            <w:tcMar>
              <w:top w:w="50" w:type="dxa"/>
              <w:left w:w="100" w:type="dxa"/>
            </w:tcMar>
          </w:tcPr>
          <w:p>
            <w:pPr>
              <w:jc w:val="left"/>
            </w:pPr>
          </w:p>
        </w:tc>
        <w:tc>
          <w:tcPr>
            <w:tcW w:w="281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640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Ботаника – наука о растениях. Разделы ботаники. Связь ботаники с другими науками и техникой. Общие признаки растений</w:t>
            </w:r>
          </w:p>
        </w:tc>
      </w:tr>
      <w:tr>
        <w:trPr>
          <w:trHeight w:val="615" w:hRule="atLeast"/>
          <w:trHeight w:val="144" w:hRule="atLeast"/>
        </w:trPr>
        <w:tc>
          <w:tcPr>
            <w:tcW w:w="0" w:type="auto"/>
            <w:vMerge/>
            <w:tcBorders>
              <w:top w:val="nil"/>
            </w:tcBorders>
            <w:tcMar>
              <w:top w:w="50" w:type="dxa"/>
              <w:left w:w="100" w:type="dxa"/>
            </w:tcMar>
          </w:tcPr>
          <w:p>
            <w:pPr>
              <w:jc w:val="left"/>
            </w:pPr>
          </w:p>
        </w:tc>
        <w:tc>
          <w:tcPr>
            <w:tcW w:w="281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640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Разнообразие растений. Уровни организации растительного организма. Высшие и низшие растения. Споровые и семенные растения</w:t>
            </w:r>
          </w:p>
        </w:tc>
      </w:tr>
      <w:tr>
        <w:trPr>
          <w:trHeight w:val="1200" w:hRule="atLeast"/>
          <w:trHeight w:val="144" w:hRule="atLeast"/>
        </w:trPr>
        <w:tc>
          <w:tcPr>
            <w:tcW w:w="0" w:type="auto"/>
            <w:vMerge/>
            <w:tcBorders>
              <w:top w:val="nil"/>
            </w:tcBorders>
            <w:tcMar>
              <w:top w:w="50" w:type="dxa"/>
              <w:left w:w="100" w:type="dxa"/>
            </w:tcMar>
          </w:tcPr>
          <w:p>
            <w:pPr>
              <w:jc w:val="left"/>
            </w:pPr>
          </w:p>
        </w:tc>
        <w:tc>
          <w:tcPr>
            <w:tcW w:w="281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w:t>
            </w:r>
          </w:p>
        </w:tc>
        <w:tc>
          <w:tcPr>
            <w:tcW w:w="640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trPr>
          <w:trHeight w:val="615" w:hRule="atLeast"/>
          <w:trHeight w:val="144" w:hRule="atLeast"/>
        </w:trPr>
        <w:tc>
          <w:tcPr>
            <w:tcW w:w="0" w:type="auto"/>
            <w:vMerge/>
            <w:tcBorders>
              <w:top w:val="nil"/>
            </w:tcBorders>
            <w:tcMar>
              <w:top w:w="50" w:type="dxa"/>
              <w:left w:w="100" w:type="dxa"/>
            </w:tcMar>
          </w:tcPr>
          <w:p>
            <w:pPr>
              <w:jc w:val="left"/>
            </w:pPr>
          </w:p>
        </w:tc>
        <w:tc>
          <w:tcPr>
            <w:tcW w:w="281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1.4</w:t>
            </w:r>
          </w:p>
        </w:tc>
        <w:tc>
          <w:tcPr>
            <w:tcW w:w="640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Органы и системы органов растений. Строение органов растительного организма, их роль и связь между собой</w:t>
            </w:r>
          </w:p>
        </w:tc>
      </w:tr>
      <w:tr>
        <w:trPr>
          <w:trHeight w:val="315" w:hRule="atLeast"/>
          <w:trHeight w:val="144" w:hRule="atLeast"/>
        </w:trPr>
        <w:tc>
          <w:tcPr>
            <w:tcW w:w="1067"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растительного организма</w:t>
            </w:r>
          </w:p>
        </w:tc>
      </w:tr>
      <w:tr>
        <w:trPr>
          <w:trHeight w:val="1785" w:hRule="atLeast"/>
          <w:trHeight w:val="144" w:hRule="atLeast"/>
        </w:trPr>
        <w:tc>
          <w:tcPr>
            <w:tcW w:w="0" w:type="auto"/>
            <w:vMerge/>
            <w:tcBorders>
              <w:top w:val="nil"/>
            </w:tcBorders>
            <w:tcMar>
              <w:top w:w="50" w:type="dxa"/>
              <w:left w:w="100" w:type="dxa"/>
            </w:tcMar>
          </w:tcPr>
          <w:p>
            <w:pPr>
              <w:jc w:val="left"/>
            </w:pPr>
          </w:p>
        </w:tc>
        <w:tc>
          <w:tcPr>
            <w:tcW w:w="281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2.1</w:t>
            </w:r>
          </w:p>
        </w:tc>
        <w:tc>
          <w:tcPr>
            <w:tcW w:w="6404"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Питание растения. </w:t>
            </w:r>
            <w:r>
              <w:rPr>
                <w:rFonts w:ascii="Times New Roman" w:hAnsi="Times New Roman"/>
                <w:b w:val="false"/>
                <w:i w:val="false"/>
                <w:color w:val="000000"/>
                <w:sz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trPr>
          <w:trHeight w:val="900" w:hRule="atLeast"/>
          <w:trHeight w:val="144" w:hRule="atLeast"/>
        </w:trPr>
        <w:tc>
          <w:tcPr>
            <w:tcW w:w="0" w:type="auto"/>
            <w:vMerge/>
            <w:tcBorders>
              <w:top w:val="nil"/>
            </w:tcBorders>
            <w:tcMar>
              <w:top w:w="50" w:type="dxa"/>
              <w:left w:w="100" w:type="dxa"/>
            </w:tcMar>
          </w:tcPr>
          <w:p>
            <w:pPr>
              <w:jc w:val="left"/>
            </w:pPr>
          </w:p>
        </w:tc>
        <w:tc>
          <w:tcPr>
            <w:tcW w:w="281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2.2</w:t>
            </w:r>
          </w:p>
        </w:tc>
        <w:tc>
          <w:tcPr>
            <w:tcW w:w="640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trPr>
          <w:trHeight w:val="1785" w:hRule="atLeast"/>
          <w:trHeight w:val="144" w:hRule="atLeast"/>
        </w:trPr>
        <w:tc>
          <w:tcPr>
            <w:tcW w:w="0" w:type="auto"/>
            <w:vMerge/>
            <w:tcBorders>
              <w:top w:val="nil"/>
            </w:tcBorders>
            <w:tcMar>
              <w:top w:w="50" w:type="dxa"/>
              <w:left w:w="100" w:type="dxa"/>
            </w:tcMar>
          </w:tcPr>
          <w:p>
            <w:pPr>
              <w:jc w:val="left"/>
            </w:pPr>
          </w:p>
        </w:tc>
        <w:tc>
          <w:tcPr>
            <w:tcW w:w="281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2.3</w:t>
            </w:r>
          </w:p>
        </w:tc>
        <w:tc>
          <w:tcPr>
            <w:tcW w:w="640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trPr>
          <w:trHeight w:val="1785" w:hRule="atLeast"/>
          <w:trHeight w:val="144" w:hRule="atLeast"/>
        </w:trPr>
        <w:tc>
          <w:tcPr>
            <w:tcW w:w="0" w:type="auto"/>
            <w:vMerge/>
            <w:tcBorders>
              <w:top w:val="nil"/>
            </w:tcBorders>
            <w:tcMar>
              <w:top w:w="50" w:type="dxa"/>
              <w:left w:w="100" w:type="dxa"/>
            </w:tcMar>
          </w:tcPr>
          <w:p>
            <w:pPr>
              <w:jc w:val="left"/>
            </w:pPr>
          </w:p>
        </w:tc>
        <w:tc>
          <w:tcPr>
            <w:tcW w:w="281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2.4</w:t>
            </w:r>
          </w:p>
        </w:tc>
        <w:tc>
          <w:tcPr>
            <w:tcW w:w="6404"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Дыхание растения. </w:t>
            </w:r>
            <w:r>
              <w:rPr>
                <w:rFonts w:ascii="Times New Roman" w:hAnsi="Times New Roman"/>
                <w:b w:val="false"/>
                <w:i w:val="false"/>
                <w:color w:val="000000"/>
                <w:sz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trPr>
          <w:trHeight w:val="2085" w:hRule="atLeast"/>
          <w:trHeight w:val="144" w:hRule="atLeast"/>
        </w:trPr>
        <w:tc>
          <w:tcPr>
            <w:tcW w:w="0" w:type="auto"/>
            <w:vMerge/>
            <w:tcBorders>
              <w:top w:val="nil"/>
            </w:tcBorders>
            <w:tcMar>
              <w:top w:w="50" w:type="dxa"/>
              <w:left w:w="100" w:type="dxa"/>
            </w:tcMar>
          </w:tcPr>
          <w:p>
            <w:pPr>
              <w:jc w:val="left"/>
            </w:pPr>
          </w:p>
        </w:tc>
        <w:tc>
          <w:tcPr>
            <w:tcW w:w="281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2.5</w:t>
            </w:r>
          </w:p>
        </w:tc>
        <w:tc>
          <w:tcPr>
            <w:tcW w:w="6404"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Транспорт веществ в растении. </w:t>
            </w:r>
            <w:r>
              <w:rPr>
                <w:rFonts w:ascii="Times New Roman" w:hAnsi="Times New Roman"/>
                <w:b w:val="false"/>
                <w:i w:val="false"/>
                <w:color w:val="000000"/>
                <w:sz w:val="24"/>
              </w:rPr>
              <w:t>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trPr>
          <w:trHeight w:val="2370" w:hRule="atLeast"/>
          <w:trHeight w:val="144" w:hRule="atLeast"/>
        </w:trPr>
        <w:tc>
          <w:tcPr>
            <w:tcW w:w="0" w:type="auto"/>
            <w:vMerge/>
            <w:tcBorders>
              <w:top w:val="nil"/>
            </w:tcBorders>
            <w:tcMar>
              <w:top w:w="50" w:type="dxa"/>
              <w:left w:w="100" w:type="dxa"/>
            </w:tcMar>
          </w:tcPr>
          <w:p>
            <w:pPr>
              <w:jc w:val="left"/>
            </w:pPr>
          </w:p>
        </w:tc>
        <w:tc>
          <w:tcPr>
            <w:tcW w:w="281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2.6</w:t>
            </w:r>
          </w:p>
        </w:tc>
        <w:tc>
          <w:tcPr>
            <w:tcW w:w="640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trPr>
          <w:trHeight w:val="2145" w:hRule="atLeast"/>
          <w:trHeight w:val="144" w:hRule="atLeast"/>
        </w:trPr>
        <w:tc>
          <w:tcPr>
            <w:tcW w:w="0" w:type="auto"/>
            <w:vMerge/>
            <w:tcBorders>
              <w:top w:val="nil"/>
            </w:tcBorders>
            <w:tcMar>
              <w:top w:w="50" w:type="dxa"/>
              <w:left w:w="100" w:type="dxa"/>
            </w:tcMar>
          </w:tcPr>
          <w:p>
            <w:pPr>
              <w:jc w:val="left"/>
            </w:pPr>
          </w:p>
        </w:tc>
        <w:tc>
          <w:tcPr>
            <w:tcW w:w="281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2.7</w:t>
            </w:r>
          </w:p>
        </w:tc>
        <w:tc>
          <w:tcPr>
            <w:tcW w:w="6404"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Рост растения. </w:t>
            </w:r>
            <w:r>
              <w:rPr>
                <w:rFonts w:ascii="Times New Roman" w:hAnsi="Times New Roman"/>
                <w:b w:val="false"/>
                <w:i w:val="false"/>
                <w:color w:val="000000"/>
                <w:sz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trPr>
          <w:trHeight w:val="2970" w:hRule="atLeast"/>
          <w:trHeight w:val="144" w:hRule="atLeast"/>
        </w:trPr>
        <w:tc>
          <w:tcPr>
            <w:tcW w:w="0" w:type="auto"/>
            <w:vMerge/>
            <w:tcBorders>
              <w:top w:val="nil"/>
            </w:tcBorders>
            <w:tcMar>
              <w:top w:w="50" w:type="dxa"/>
              <w:left w:w="100" w:type="dxa"/>
            </w:tcMar>
          </w:tcPr>
          <w:p>
            <w:pPr>
              <w:jc w:val="left"/>
            </w:pPr>
          </w:p>
        </w:tc>
        <w:tc>
          <w:tcPr>
            <w:tcW w:w="281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2.8</w:t>
            </w:r>
          </w:p>
        </w:tc>
        <w:tc>
          <w:tcPr>
            <w:tcW w:w="6404"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Размножение растения. </w:t>
            </w:r>
            <w:r>
              <w:rPr>
                <w:rFonts w:ascii="Times New Roman" w:hAnsi="Times New Roman"/>
                <w:b w:val="false"/>
                <w:i w:val="false"/>
                <w:color w:val="000000"/>
                <w:sz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trPr>
          <w:trHeight w:val="1200" w:hRule="atLeast"/>
          <w:trHeight w:val="144" w:hRule="atLeast"/>
        </w:trPr>
        <w:tc>
          <w:tcPr>
            <w:tcW w:w="0" w:type="auto"/>
            <w:vMerge/>
            <w:tcBorders>
              <w:top w:val="nil"/>
            </w:tcBorders>
            <w:tcMar>
              <w:top w:w="50" w:type="dxa"/>
              <w:left w:w="100" w:type="dxa"/>
            </w:tcMar>
          </w:tcPr>
          <w:p>
            <w:pPr>
              <w:jc w:val="left"/>
            </w:pPr>
          </w:p>
        </w:tc>
        <w:tc>
          <w:tcPr>
            <w:tcW w:w="281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2.9</w:t>
            </w:r>
          </w:p>
        </w:tc>
        <w:tc>
          <w:tcPr>
            <w:tcW w:w="6404"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Развитие растения. </w:t>
            </w:r>
            <w:r>
              <w:rPr>
                <w:rFonts w:ascii="Times New Roman" w:hAnsi="Times New Roman"/>
                <w:b w:val="false"/>
                <w:i w:val="false"/>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1441"/>
        <w:gridCol w:w="2470"/>
        <w:gridCol w:w="9318"/>
      </w:tblGrid>
      <w:tr>
        <w:trPr>
          <w:trHeight w:val="525" w:hRule="atLeast"/>
          <w:trHeight w:val="144" w:hRule="atLeast"/>
        </w:trPr>
        <w:tc>
          <w:tcPr>
            <w:tcW w:w="1008"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раздела</w:t>
            </w:r>
            <w:r>
              <w:rPr>
                <w:rFonts w:ascii="Times New Roman" w:hAnsi="Times New Roman"/>
                <w:b/>
                <w:i w:val="false"/>
                <w:color w:val="333333"/>
                <w:sz w:val="24"/>
              </w:rPr>
              <w:t xml:space="preserve"> </w:t>
            </w:r>
          </w:p>
        </w:tc>
        <w:tc>
          <w:tcPr>
            <w:tcW w:w="2717"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проверяемого элемента</w:t>
            </w:r>
            <w:r>
              <w:rPr>
                <w:rFonts w:ascii="Times New Roman" w:hAnsi="Times New Roman"/>
                <w:b/>
                <w:i w:val="false"/>
                <w:color w:val="333333"/>
                <w:sz w:val="24"/>
              </w:rPr>
              <w:t xml:space="preserve"> </w:t>
            </w:r>
          </w:p>
        </w:tc>
        <w:tc>
          <w:tcPr>
            <w:tcW w:w="6522"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Проверяемые элементы содержания</w:t>
            </w:r>
            <w:r>
              <w:rPr>
                <w:rFonts w:ascii="Times New Roman" w:hAnsi="Times New Roman"/>
                <w:b/>
                <w:i w:val="false"/>
                <w:color w:val="333333"/>
                <w:sz w:val="24"/>
              </w:rPr>
              <w:t xml:space="preserve"> </w:t>
            </w:r>
          </w:p>
        </w:tc>
      </w:tr>
      <w:tr>
        <w:trPr>
          <w:trHeight w:val="300" w:hRule="atLeast"/>
          <w:trHeight w:val="144" w:hRule="atLeast"/>
        </w:trPr>
        <w:tc>
          <w:tcPr>
            <w:tcW w:w="100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Систематические группы растений</w:t>
            </w:r>
          </w:p>
        </w:tc>
      </w:tr>
      <w:tr>
        <w:trPr>
          <w:trHeight w:val="1665"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6522"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Классификация растений. </w:t>
            </w:r>
            <w:r>
              <w:rPr>
                <w:rFonts w:ascii="Times New Roman" w:hAnsi="Times New Roman"/>
                <w:b w:val="false"/>
                <w:i w:val="false"/>
                <w:color w:val="000000"/>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trPr>
          <w:trHeight w:val="1395"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6522"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Низшие растения. Водоросли. </w:t>
            </w:r>
            <w:r>
              <w:rPr>
                <w:rFonts w:ascii="Times New Roman" w:hAnsi="Times New Roman"/>
                <w:b w:val="false"/>
                <w:i w:val="false"/>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строениеи жизнедеятельность. Значение водорослей в природе и жизни человека</w:t>
            </w:r>
          </w:p>
        </w:tc>
      </w:tr>
      <w:tr>
        <w:trPr>
          <w:trHeight w:val="1665"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w:t>
            </w:r>
          </w:p>
        </w:tc>
        <w:tc>
          <w:tcPr>
            <w:tcW w:w="6522"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Высшие споровые растения. Моховидные (Мхи). </w:t>
            </w:r>
            <w:r>
              <w:rPr>
                <w:rFonts w:ascii="Times New Roman" w:hAnsi="Times New Roman"/>
                <w:b w:val="false"/>
                <w:i w:val="false"/>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trPr>
          <w:trHeight w:val="1935"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1.4</w:t>
            </w:r>
          </w:p>
        </w:tc>
        <w:tc>
          <w:tcPr>
            <w:tcW w:w="6522"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Плауновидные (Плауны). Хвощевидные (Хвощи), Папоротниковидные (Папоротники). </w:t>
            </w:r>
            <w:r>
              <w:rPr>
                <w:rFonts w:ascii="Times New Roman" w:hAnsi="Times New Roman"/>
                <w:b w:val="false"/>
                <w:i w:val="false"/>
                <w:color w:val="000000"/>
                <w:sz w:val="24"/>
              </w:rPr>
              <w:t>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trPr>
          <w:trHeight w:val="1110"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1.5</w:t>
            </w:r>
          </w:p>
        </w:tc>
        <w:tc>
          <w:tcPr>
            <w:tcW w:w="6522"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Высшие семенные растения. Голосеменные. </w:t>
            </w:r>
            <w:r>
              <w:rPr>
                <w:rFonts w:ascii="Times New Roman" w:hAnsi="Times New Roman"/>
                <w:b w:val="false"/>
                <w:i w:val="false"/>
                <w:color w:val="000000"/>
                <w:sz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trPr>
          <w:trHeight w:val="1395"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1.6</w:t>
            </w:r>
          </w:p>
        </w:tc>
        <w:tc>
          <w:tcPr>
            <w:tcW w:w="6522"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Покрытосеменные (цветковые) растения. </w:t>
            </w:r>
            <w:r>
              <w:rPr>
                <w:rFonts w:ascii="Times New Roman" w:hAnsi="Times New Roman"/>
                <w:b w:val="false"/>
                <w:i w:val="false"/>
                <w:color w:val="000000"/>
                <w:sz w:val="24"/>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trPr>
          <w:trHeight w:val="1665"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1.7</w:t>
            </w:r>
          </w:p>
        </w:tc>
        <w:tc>
          <w:tcPr>
            <w:tcW w:w="6522"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Семейства покрытосеменных (цветковых) растений. </w:t>
            </w:r>
            <w:r>
              <w:rPr>
                <w:rFonts w:ascii="Times New Roman" w:hAnsi="Times New Roman"/>
                <w:b w:val="false"/>
                <w:i w:val="false"/>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trPr>
          <w:trHeight w:val="300" w:hRule="atLeast"/>
          <w:trHeight w:val="144" w:hRule="atLeast"/>
        </w:trPr>
        <w:tc>
          <w:tcPr>
            <w:tcW w:w="100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растительного мира на Земле</w:t>
            </w:r>
          </w:p>
        </w:tc>
      </w:tr>
      <w:tr>
        <w:trPr>
          <w:trHeight w:val="1395"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2.1</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trPr>
          <w:trHeight w:val="300" w:hRule="atLeast"/>
          <w:trHeight w:val="144" w:hRule="atLeast"/>
        </w:trPr>
        <w:tc>
          <w:tcPr>
            <w:tcW w:w="100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в природных сообществах</w:t>
            </w:r>
          </w:p>
        </w:tc>
      </w:tr>
      <w:tr>
        <w:trPr>
          <w:trHeight w:val="1395"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организмовна растения. Приспособленность растений к среде обитания. Взаимосвязи растений между собой и с другими организмами</w:t>
            </w:r>
          </w:p>
        </w:tc>
      </w:tr>
      <w:tr>
        <w:trPr>
          <w:trHeight w:val="1395"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3.2</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trPr>
          <w:trHeight w:val="300" w:hRule="atLeast"/>
          <w:trHeight w:val="144" w:hRule="atLeast"/>
        </w:trPr>
        <w:tc>
          <w:tcPr>
            <w:tcW w:w="100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человек</w:t>
            </w:r>
          </w:p>
        </w:tc>
      </w:tr>
      <w:tr>
        <w:trPr>
          <w:trHeight w:val="1665"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4.1</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trPr>
          <w:trHeight w:val="840"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4.2</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trPr>
          <w:trHeight w:val="300" w:hRule="atLeast"/>
          <w:trHeight w:val="144" w:hRule="atLeast"/>
        </w:trPr>
        <w:tc>
          <w:tcPr>
            <w:tcW w:w="100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Лишайники. Бактерии</w:t>
            </w:r>
          </w:p>
        </w:tc>
      </w:tr>
      <w:tr>
        <w:trPr>
          <w:trHeight w:val="1395"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5.1</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trPr>
          <w:trHeight w:val="840"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5.2</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trPr>
          <w:trHeight w:val="840"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5.3</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trPr>
          <w:trHeight w:val="570"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5.4</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trPr>
          <w:trHeight w:val="1860" w:hRule="atLeast"/>
          <w:trHeight w:val="144" w:hRule="atLeast"/>
        </w:trPr>
        <w:tc>
          <w:tcPr>
            <w:tcW w:w="0" w:type="auto"/>
            <w:vMerge/>
            <w:tcBorders>
              <w:top w:val="nil"/>
            </w:tcBorders>
            <w:tcMar>
              <w:top w:w="50" w:type="dxa"/>
              <w:left w:w="100" w:type="dxa"/>
            </w:tcMar>
          </w:tcPr>
          <w:p>
            <w:pPr>
              <w:jc w:val="left"/>
            </w:pPr>
          </w:p>
        </w:tc>
        <w:tc>
          <w:tcPr>
            <w:tcW w:w="271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5.5</w:t>
            </w:r>
          </w:p>
        </w:tc>
        <w:tc>
          <w:tcPr>
            <w:tcW w:w="652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1875"/>
        <w:gridCol w:w="3163"/>
        <w:gridCol w:w="8191"/>
      </w:tblGrid>
      <w:tr>
        <w:trPr>
          <w:trHeight w:val="525" w:hRule="atLeast"/>
          <w:trHeight w:val="144" w:hRule="atLeast"/>
        </w:trPr>
        <w:tc>
          <w:tcPr>
            <w:tcW w:w="1312"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раздела</w:t>
            </w:r>
            <w:r>
              <w:rPr>
                <w:rFonts w:ascii="Times New Roman" w:hAnsi="Times New Roman"/>
                <w:b/>
                <w:i w:val="false"/>
                <w:color w:val="333333"/>
                <w:sz w:val="24"/>
              </w:rPr>
              <w:t xml:space="preserve"> </w:t>
            </w:r>
          </w:p>
        </w:tc>
        <w:tc>
          <w:tcPr>
            <w:tcW w:w="3479"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проверяемого элемента</w:t>
            </w:r>
            <w:r>
              <w:rPr>
                <w:rFonts w:ascii="Times New Roman" w:hAnsi="Times New Roman"/>
                <w:b/>
                <w:i w:val="false"/>
                <w:color w:val="333333"/>
                <w:sz w:val="24"/>
              </w:rPr>
              <w:t xml:space="preserve"> </w:t>
            </w:r>
          </w:p>
        </w:tc>
        <w:tc>
          <w:tcPr>
            <w:tcW w:w="5733"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Проверяемые элементы содержания</w:t>
            </w:r>
            <w:r>
              <w:rPr>
                <w:rFonts w:ascii="Times New Roman" w:hAnsi="Times New Roman"/>
                <w:b/>
                <w:i w:val="false"/>
                <w:color w:val="333333"/>
                <w:sz w:val="24"/>
              </w:rPr>
              <w:t xml:space="preserve"> </w:t>
            </w:r>
          </w:p>
        </w:tc>
      </w:tr>
      <w:tr>
        <w:trPr>
          <w:trHeight w:val="345" w:hRule="atLeast"/>
          <w:trHeight w:val="144" w:hRule="atLeast"/>
        </w:trPr>
        <w:tc>
          <w:tcPr>
            <w:tcW w:w="1312"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организм</w:t>
            </w:r>
          </w:p>
        </w:tc>
      </w:tr>
      <w:tr>
        <w:trPr>
          <w:trHeight w:val="1605"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573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trPr>
          <w:trHeight w:val="2235"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573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trPr>
          <w:trHeight w:val="345" w:hRule="atLeast"/>
          <w:trHeight w:val="144" w:hRule="atLeast"/>
        </w:trPr>
        <w:tc>
          <w:tcPr>
            <w:tcW w:w="1312"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организма животного</w:t>
            </w:r>
          </w:p>
        </w:tc>
      </w:tr>
      <w:tr>
        <w:trPr>
          <w:trHeight w:val="192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2.1</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Опора и движение животных. </w:t>
            </w:r>
            <w:r>
              <w:rPr>
                <w:rFonts w:ascii="Times New Roman" w:hAnsi="Times New Roman"/>
                <w:b w:val="false"/>
                <w:i w:val="false"/>
                <w:color w:val="000000"/>
                <w:sz w:val="24"/>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trPr>
          <w:trHeight w:val="2235"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2.2</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Питание и пищеварение у животных. </w:t>
            </w:r>
            <w:r>
              <w:rPr>
                <w:rFonts w:ascii="Times New Roman" w:hAnsi="Times New Roman"/>
                <w:b w:val="false"/>
                <w:i w:val="false"/>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2.3</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Дыхание животных. </w:t>
            </w:r>
            <w:r>
              <w:rPr>
                <w:rFonts w:ascii="Times New Roman" w:hAnsi="Times New Roman"/>
                <w:b w:val="false"/>
                <w:i w:val="false"/>
                <w:color w:val="000000"/>
                <w:sz w:val="24"/>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trPr>
          <w:trHeight w:val="255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2.4</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Транспорт веществ у животных. </w:t>
            </w:r>
            <w:r>
              <w:rPr>
                <w:rFonts w:ascii="Times New Roman" w:hAnsi="Times New Roman"/>
                <w:b w:val="false"/>
                <w:i w:val="false"/>
                <w:color w:val="000000"/>
                <w:sz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trPr>
          <w:trHeight w:val="225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2.5</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Выделение у животных. </w:t>
            </w:r>
            <w:r>
              <w:rPr>
                <w:rFonts w:ascii="Times New Roman" w:hAnsi="Times New Roman"/>
                <w:b w:val="false"/>
                <w:i w:val="false"/>
                <w:color w:val="000000"/>
                <w:sz w:val="24"/>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2.6</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Покровы тела у животных. </w:t>
            </w:r>
            <w:r>
              <w:rPr>
                <w:rFonts w:ascii="Times New Roman" w:hAnsi="Times New Roman"/>
                <w:b w:val="false"/>
                <w:i w:val="false"/>
                <w:color w:val="000000"/>
                <w:sz w:val="24"/>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trPr>
          <w:trHeight w:val="444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2.7</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Координация и регуляция жизнедеятельностиу животных. </w:t>
            </w:r>
            <w:r>
              <w:rPr>
                <w:rFonts w:ascii="Times New Roman" w:hAnsi="Times New Roman"/>
                <w:b w:val="false"/>
                <w:i w:val="false"/>
                <w:color w:val="000000"/>
                <w:sz w:val="24"/>
              </w:rPr>
              <w:t>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осязанияу беспозвоночных и позвоночных животных. Орган боковой линии у рыб</w:t>
            </w:r>
          </w:p>
        </w:tc>
      </w:tr>
      <w:tr>
        <w:trPr>
          <w:trHeight w:val="1605"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2.8</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Поведение животных. </w:t>
            </w:r>
            <w:r>
              <w:rPr>
                <w:rFonts w:ascii="Times New Roman" w:hAnsi="Times New Roman"/>
                <w:b w:val="false"/>
                <w:i w:val="false"/>
                <w:color w:val="000000"/>
                <w:sz w:val="24"/>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trPr>
          <w:trHeight w:val="318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2.9</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Размножение и развитие животных. </w:t>
            </w:r>
            <w:r>
              <w:rPr>
                <w:rFonts w:ascii="Times New Roman" w:hAnsi="Times New Roman"/>
                <w:b w:val="false"/>
                <w:i w:val="false"/>
                <w:color w:val="000000"/>
                <w:sz w:val="24"/>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trPr>
          <w:trHeight w:val="345" w:hRule="atLeast"/>
          <w:trHeight w:val="144" w:hRule="atLeast"/>
        </w:trPr>
        <w:tc>
          <w:tcPr>
            <w:tcW w:w="1312"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Систематические группы животных</w:t>
            </w:r>
          </w:p>
        </w:tc>
      </w:tr>
      <w:tr>
        <w:trPr>
          <w:trHeight w:val="2235"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Основные категории систематики животных. </w:t>
            </w:r>
            <w:r>
              <w:rPr>
                <w:rFonts w:ascii="Times New Roman" w:hAnsi="Times New Roman"/>
                <w:b w:val="false"/>
                <w:i w:val="false"/>
                <w:color w:val="000000"/>
                <w:sz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3.2</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Одноклеточные животные – простейшие. </w:t>
            </w:r>
            <w:r>
              <w:rPr>
                <w:rFonts w:ascii="Times New Roman" w:hAnsi="Times New Roman"/>
                <w:b w:val="false"/>
                <w:i w:val="false"/>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человекаи меры профилактики, вызываемые одноклеточными животными (малярийный плазмодий)</w:t>
            </w:r>
          </w:p>
        </w:tc>
      </w:tr>
      <w:tr>
        <w:trPr>
          <w:trHeight w:val="2865"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3.3</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Многоклеточные животные. Кишечнополостные. </w:t>
            </w:r>
            <w:r>
              <w:rPr>
                <w:rFonts w:ascii="Times New Roman" w:hAnsi="Times New Roman"/>
                <w:b w:val="false"/>
                <w:i w:val="false"/>
                <w:color w:val="000000"/>
                <w:sz w:val="24"/>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trPr>
          <w:trHeight w:val="255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3.4</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Плоские, круглые, кольчатые черви. </w:t>
            </w:r>
            <w:r>
              <w:rPr>
                <w:rFonts w:ascii="Times New Roman" w:hAnsi="Times New Roman"/>
                <w:b w:val="false"/>
                <w:i w:val="false"/>
                <w:color w:val="000000"/>
                <w:sz w:val="24"/>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trPr>
          <w:trHeight w:val="975"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3.5</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Членистоногие. </w:t>
            </w:r>
            <w:r>
              <w:rPr>
                <w:rFonts w:ascii="Times New Roman" w:hAnsi="Times New Roman"/>
                <w:b w:val="false"/>
                <w:i w:val="false"/>
                <w:color w:val="000000"/>
                <w:sz w:val="24"/>
              </w:rPr>
              <w:t>Общая характеристика. Среды жизни. Внешнее и внутреннее строение членистоногих. Многообразие членистоногих. Представители классов</w:t>
            </w:r>
          </w:p>
        </w:tc>
      </w:tr>
      <w:tr>
        <w:trPr>
          <w:trHeight w:val="2235"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3.6</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Ракообразные. </w:t>
            </w:r>
            <w:r>
              <w:rPr>
                <w:rFonts w:ascii="Times New Roman" w:hAnsi="Times New Roman"/>
                <w:b w:val="false"/>
                <w:i w:val="false"/>
                <w:color w:val="000000"/>
                <w:sz w:val="24"/>
              </w:rPr>
              <w:t xml:space="preserve">Особенности строения и жизнедеятельности. Значение ракообразных в природе и жизни человека. </w:t>
            </w:r>
            <w:r>
              <w:rPr>
                <w:rFonts w:ascii="Times New Roman" w:hAnsi="Times New Roman"/>
                <w:b w:val="false"/>
                <w:i/>
                <w:color w:val="000000"/>
                <w:sz w:val="24"/>
              </w:rPr>
              <w:t xml:space="preserve">Паукообразные. </w:t>
            </w:r>
            <w:r>
              <w:rPr>
                <w:rFonts w:ascii="Times New Roman" w:hAnsi="Times New Roman"/>
                <w:b w:val="false"/>
                <w:i w:val="false"/>
                <w:color w:val="000000"/>
                <w:sz w:val="24"/>
              </w:rPr>
              <w:t xml:space="preserve">Особенности строения </w:t>
            </w:r>
            <w:r>
              <w:rPr>
                <w:rFonts w:ascii="Times New Roman" w:hAnsi="Times New Roman"/>
                <w:b w:val="false"/>
                <w:i w:val="false"/>
                <w:color w:val="000000"/>
                <w:sz w:val="24"/>
              </w:rPr>
              <w:t>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trPr>
          <w:trHeight w:val="318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3.7</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Насекомые. </w:t>
            </w:r>
            <w:r>
              <w:rPr>
                <w:rFonts w:ascii="Times New Roman" w:hAnsi="Times New Roman"/>
                <w:b w:val="false"/>
                <w:i w:val="false"/>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trPr>
          <w:trHeight w:val="2625"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3.8</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Моллюски. </w:t>
            </w:r>
            <w:r>
              <w:rPr>
                <w:rFonts w:ascii="Times New Roman" w:hAnsi="Times New Roman"/>
                <w:b w:val="false"/>
                <w:i w:val="false"/>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trPr>
          <w:trHeight w:val="975"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3.9</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Хордовые. </w:t>
            </w:r>
            <w:r>
              <w:rPr>
                <w:rFonts w:ascii="Times New Roman" w:hAnsi="Times New Roman"/>
                <w:b w:val="false"/>
                <w:i w:val="false"/>
                <w:color w:val="000000"/>
                <w:sz w:val="24"/>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trPr>
          <w:trHeight w:val="2235"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3.10</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Рыбы. </w:t>
            </w:r>
            <w:r>
              <w:rPr>
                <w:rFonts w:ascii="Times New Roman" w:hAnsi="Times New Roman"/>
                <w:b w:val="false"/>
                <w:i w:val="false"/>
                <w:color w:val="000000"/>
                <w:sz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trPr>
          <w:trHeight w:val="192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3.11</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Земноводные. </w:t>
            </w:r>
            <w:r>
              <w:rPr>
                <w:rFonts w:ascii="Times New Roman" w:hAnsi="Times New Roman"/>
                <w:b w:val="false"/>
                <w:i w:val="false"/>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trPr>
          <w:trHeight w:val="2235"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3.12</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Пресмыкающиеся. </w:t>
            </w:r>
            <w:r>
              <w:rPr>
                <w:rFonts w:ascii="Times New Roman" w:hAnsi="Times New Roman"/>
                <w:b w:val="false"/>
                <w:i w:val="false"/>
                <w:color w:val="000000"/>
                <w:sz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trPr>
          <w:trHeight w:val="255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3.13</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Птицы. </w:t>
            </w:r>
            <w:r>
              <w:rPr>
                <w:rFonts w:ascii="Times New Roman" w:hAnsi="Times New Roman"/>
                <w:b w:val="false"/>
                <w:i w:val="false"/>
                <w:color w:val="000000"/>
                <w:sz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trPr>
          <w:trHeight w:val="4440" w:hRule="atLeast"/>
          <w:trHeight w:val="144" w:hRule="atLeast"/>
        </w:trPr>
        <w:tc>
          <w:tcPr>
            <w:tcW w:w="1312" w:type="dxa"/>
            <w:tcBorders/>
            <w:tcMar>
              <w:top w:w="50" w:type="dxa"/>
              <w:left w:w="100" w:type="dxa"/>
            </w:tcMar>
            <w:vAlign w:val="center"/>
          </w:tcPr>
          <w:p>
            <w:pPr>
              <w:spacing w:before="0" w:after="0"/>
              <w:ind w:left="135"/>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3.14</w:t>
            </w:r>
          </w:p>
        </w:tc>
        <w:tc>
          <w:tcPr>
            <w:tcW w:w="5733" w:type="dxa"/>
            <w:tcBorders/>
            <w:tcMar>
              <w:top w:w="50" w:type="dxa"/>
              <w:left w:w="100" w:type="dxa"/>
            </w:tcMar>
            <w:vAlign w:val="center"/>
          </w:tcPr>
          <w:p>
            <w:pPr>
              <w:spacing w:before="0" w:after="0"/>
              <w:ind w:left="135"/>
              <w:jc w:val="both"/>
            </w:pPr>
            <w:r>
              <w:rPr>
                <w:rFonts w:ascii="Times New Roman" w:hAnsi="Times New Roman"/>
                <w:b w:val="false"/>
                <w:i/>
                <w:color w:val="000000"/>
                <w:sz w:val="24"/>
              </w:rPr>
              <w:t xml:space="preserve">Млекопитающие. </w:t>
            </w:r>
            <w:r>
              <w:rPr>
                <w:rFonts w:ascii="Times New Roman" w:hAnsi="Times New Roman"/>
                <w:b w:val="false"/>
                <w:i w:val="false"/>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spacing w:before="0" w:after="0"/>
              <w:ind w:left="135"/>
              <w:jc w:val="both"/>
            </w:pPr>
            <w:r>
              <w:rPr>
                <w:rFonts w:ascii="Times New Roman" w:hAnsi="Times New Roman"/>
                <w:b w:val="false"/>
                <w:i w:val="false"/>
                <w:color w:val="000000"/>
                <w:sz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trPr>
          <w:trHeight w:val="390" w:hRule="atLeast"/>
          <w:trHeight w:val="144" w:hRule="atLeast"/>
        </w:trPr>
        <w:tc>
          <w:tcPr>
            <w:tcW w:w="1312"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животного мира на Земле</w:t>
            </w:r>
          </w:p>
        </w:tc>
      </w:tr>
      <w:tr>
        <w:trPr>
          <w:trHeight w:val="192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4.1</w:t>
            </w:r>
          </w:p>
        </w:tc>
        <w:tc>
          <w:tcPr>
            <w:tcW w:w="573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4.2</w:t>
            </w:r>
          </w:p>
        </w:tc>
        <w:tc>
          <w:tcPr>
            <w:tcW w:w="573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trPr>
          <w:trHeight w:val="345" w:hRule="atLeast"/>
          <w:trHeight w:val="144" w:hRule="atLeast"/>
        </w:trPr>
        <w:tc>
          <w:tcPr>
            <w:tcW w:w="1312"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природных сообществах</w:t>
            </w:r>
          </w:p>
        </w:tc>
      </w:tr>
      <w:tr>
        <w:trPr>
          <w:trHeight w:val="975"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5.1</w:t>
            </w:r>
          </w:p>
        </w:tc>
        <w:tc>
          <w:tcPr>
            <w:tcW w:w="573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5.2</w:t>
            </w:r>
          </w:p>
        </w:tc>
        <w:tc>
          <w:tcPr>
            <w:tcW w:w="573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trPr>
          <w:trHeight w:val="66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5.3</w:t>
            </w:r>
          </w:p>
        </w:tc>
        <w:tc>
          <w:tcPr>
            <w:tcW w:w="573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Животный мир природных зон Земли. Основные закономерности распределения животных на планете. Фауна</w:t>
            </w:r>
          </w:p>
        </w:tc>
      </w:tr>
      <w:tr>
        <w:trPr>
          <w:trHeight w:val="345" w:hRule="atLeast"/>
          <w:trHeight w:val="144" w:hRule="atLeast"/>
        </w:trPr>
        <w:tc>
          <w:tcPr>
            <w:tcW w:w="1312"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человек</w:t>
            </w:r>
          </w:p>
        </w:tc>
      </w:tr>
      <w:tr>
        <w:trPr>
          <w:trHeight w:val="2550"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6.1</w:t>
            </w:r>
          </w:p>
        </w:tc>
        <w:tc>
          <w:tcPr>
            <w:tcW w:w="573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trPr>
          <w:trHeight w:val="2235" w:hRule="atLeast"/>
          <w:trHeight w:val="144" w:hRule="atLeast"/>
        </w:trPr>
        <w:tc>
          <w:tcPr>
            <w:tcW w:w="0" w:type="auto"/>
            <w:vMerge/>
            <w:tcBorders>
              <w:top w:val="nil"/>
            </w:tcBorders>
            <w:tcMar>
              <w:top w:w="50" w:type="dxa"/>
              <w:left w:w="100" w:type="dxa"/>
            </w:tcMar>
          </w:tcPr>
          <w:p>
            <w:pPr>
              <w:jc w:val="left"/>
            </w:pPr>
          </w:p>
        </w:tc>
        <w:tc>
          <w:tcPr>
            <w:tcW w:w="3479"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6.2</w:t>
            </w:r>
          </w:p>
        </w:tc>
        <w:tc>
          <w:tcPr>
            <w:tcW w:w="573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1626"/>
        <w:gridCol w:w="2653"/>
        <w:gridCol w:w="8950"/>
      </w:tblGrid>
      <w:tr>
        <w:trPr>
          <w:trHeight w:val="525" w:hRule="atLeast"/>
          <w:trHeight w:val="144" w:hRule="atLeast"/>
        </w:trPr>
        <w:tc>
          <w:tcPr>
            <w:tcW w:w="1138"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Код раздела </w:t>
            </w:r>
          </w:p>
        </w:tc>
        <w:tc>
          <w:tcPr>
            <w:tcW w:w="2918"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Код проверяемого элемента </w:t>
            </w:r>
          </w:p>
        </w:tc>
        <w:tc>
          <w:tcPr>
            <w:tcW w:w="6265"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Проверяемые элементы содержания </w:t>
            </w:r>
          </w:p>
        </w:tc>
      </w:tr>
      <w:tr>
        <w:trPr>
          <w:trHeight w:val="345" w:hRule="atLeast"/>
          <w:trHeight w:val="144" w:hRule="atLeast"/>
        </w:trPr>
        <w:tc>
          <w:tcPr>
            <w:tcW w:w="113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 биосоциальный вид</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trPr>
          <w:trHeight w:val="207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trPr>
          <w:trHeight w:val="345" w:hRule="atLeast"/>
          <w:trHeight w:val="144" w:hRule="atLeast"/>
        </w:trPr>
        <w:tc>
          <w:tcPr>
            <w:tcW w:w="113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организма человека</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2.1</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2.2</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trPr>
          <w:trHeight w:val="345" w:hRule="atLeast"/>
          <w:trHeight w:val="144" w:hRule="atLeast"/>
        </w:trPr>
        <w:tc>
          <w:tcPr>
            <w:tcW w:w="113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Нейрогуморальная регуляция</w:t>
            </w:r>
          </w:p>
        </w:tc>
      </w:tr>
      <w:tr>
        <w:trPr>
          <w:trHeight w:val="255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Нервная система человека, её организация и значение. Нейроны, нервы, нервные узлы. Рефлекс. Рефлекторная дуга. Рецепторы. Двухнейронныеи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trPr>
          <w:trHeight w:val="1605"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3.2</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trPr>
          <w:trHeight w:val="345" w:hRule="atLeast"/>
          <w:trHeight w:val="144" w:hRule="atLeast"/>
        </w:trPr>
        <w:tc>
          <w:tcPr>
            <w:tcW w:w="113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w:t>
            </w:r>
          </w:p>
        </w:tc>
      </w:tr>
      <w:tr>
        <w:trPr>
          <w:trHeight w:val="192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4.1</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4.2</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4.3</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trPr>
          <w:trHeight w:val="345" w:hRule="atLeast"/>
          <w:trHeight w:val="144" w:hRule="atLeast"/>
        </w:trPr>
        <w:tc>
          <w:tcPr>
            <w:tcW w:w="113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w:t>
            </w:r>
          </w:p>
        </w:tc>
      </w:tr>
      <w:tr>
        <w:trPr>
          <w:trHeight w:val="183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5.1</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trPr>
          <w:trHeight w:val="1605"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5.2</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trPr>
          <w:trHeight w:val="345" w:hRule="atLeast"/>
          <w:trHeight w:val="144" w:hRule="atLeast"/>
        </w:trPr>
        <w:tc>
          <w:tcPr>
            <w:tcW w:w="113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6.1</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trPr>
          <w:trHeight w:val="66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6.2</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Гигиена сердечно-сосудистой системы. Профилактика сердечно-сосудистых заболеваний. Первая помощь при кровотечениях</w:t>
            </w:r>
          </w:p>
        </w:tc>
      </w:tr>
      <w:tr>
        <w:trPr>
          <w:trHeight w:val="345" w:hRule="atLeast"/>
          <w:trHeight w:val="144" w:hRule="atLeast"/>
        </w:trPr>
        <w:tc>
          <w:tcPr>
            <w:tcW w:w="113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7.1</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7.2</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trPr>
          <w:trHeight w:val="345" w:hRule="atLeast"/>
          <w:trHeight w:val="144" w:hRule="atLeast"/>
        </w:trPr>
        <w:tc>
          <w:tcPr>
            <w:tcW w:w="113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w:t>
            </w:r>
          </w:p>
        </w:tc>
      </w:tr>
      <w:tr>
        <w:trPr>
          <w:trHeight w:val="192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8.1</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trPr>
          <w:trHeight w:val="975"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8.2</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trPr>
          <w:trHeight w:val="975"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8.3</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trPr>
          <w:trHeight w:val="345" w:hRule="atLeast"/>
          <w:trHeight w:val="144" w:hRule="atLeast"/>
        </w:trPr>
        <w:tc>
          <w:tcPr>
            <w:tcW w:w="113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9</w:t>
            </w:r>
          </w:p>
        </w:tc>
        <w:tc>
          <w:tcPr>
            <w:tcW w:w="0" w:type="auto"/>
            <w:gridSpan w:val="2"/>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Обмен веществ и превращение энергии</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9.1</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trPr>
          <w:trHeight w:val="975"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9.2</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trPr>
          <w:trHeight w:val="66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9.3</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Нормы и режим питания. Рациональное питание – фактор укрепления здоровья. Нарушение обмена веществ</w:t>
            </w:r>
          </w:p>
        </w:tc>
      </w:tr>
      <w:tr>
        <w:trPr>
          <w:trHeight w:val="450" w:hRule="atLeast"/>
          <w:trHeight w:val="144" w:hRule="atLeast"/>
        </w:trPr>
        <w:tc>
          <w:tcPr>
            <w:tcW w:w="113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10</w:t>
            </w:r>
          </w:p>
        </w:tc>
        <w:tc>
          <w:tcPr>
            <w:tcW w:w="0" w:type="auto"/>
            <w:gridSpan w:val="2"/>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Кожа</w:t>
            </w:r>
          </w:p>
        </w:tc>
      </w:tr>
      <w:tr>
        <w:trPr>
          <w:trHeight w:val="66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10.1</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Строение и функции кожи. Кожа и её производные. Кожа и терморегуляция. Влияние на кожу факторов окружающей среды</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10.2</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trPr>
          <w:trHeight w:val="345" w:hRule="atLeast"/>
          <w:trHeight w:val="144" w:hRule="atLeast"/>
        </w:trPr>
        <w:tc>
          <w:tcPr>
            <w:tcW w:w="113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0" w:type="auto"/>
            <w:gridSpan w:val="2"/>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Выделение</w:t>
            </w:r>
          </w:p>
        </w:tc>
      </w:tr>
      <w:tr>
        <w:trPr>
          <w:trHeight w:val="1605"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11.1</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tc>
      </w:tr>
      <w:tr>
        <w:trPr>
          <w:trHeight w:val="345" w:hRule="atLeast"/>
          <w:trHeight w:val="144" w:hRule="atLeast"/>
        </w:trPr>
        <w:tc>
          <w:tcPr>
            <w:tcW w:w="113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0" w:type="auto"/>
            <w:gridSpan w:val="2"/>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Размножение и развитие</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12.1</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12.2</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trPr>
          <w:trHeight w:val="345" w:hRule="atLeast"/>
          <w:trHeight w:val="144" w:hRule="atLeast"/>
        </w:trPr>
        <w:tc>
          <w:tcPr>
            <w:tcW w:w="113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w:t>
            </w:r>
          </w:p>
        </w:tc>
        <w:tc>
          <w:tcPr>
            <w:tcW w:w="0" w:type="auto"/>
            <w:gridSpan w:val="2"/>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Органы чувств и сенсорные системы</w:t>
            </w:r>
          </w:p>
        </w:tc>
      </w:tr>
      <w:tr>
        <w:trPr>
          <w:trHeight w:val="975"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13.1</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trPr>
          <w:trHeight w:val="975"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13.2</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trPr>
          <w:trHeight w:val="975"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13.3</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trPr>
          <w:trHeight w:val="345" w:hRule="atLeast"/>
          <w:trHeight w:val="144" w:hRule="atLeast"/>
        </w:trPr>
        <w:tc>
          <w:tcPr>
            <w:tcW w:w="113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14</w:t>
            </w:r>
          </w:p>
        </w:tc>
        <w:tc>
          <w:tcPr>
            <w:tcW w:w="0" w:type="auto"/>
            <w:gridSpan w:val="2"/>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Поведение и психика</w:t>
            </w:r>
          </w:p>
        </w:tc>
      </w:tr>
      <w:tr>
        <w:trPr>
          <w:trHeight w:val="2235"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14.1</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tc>
      </w:tr>
      <w:tr>
        <w:trPr>
          <w:trHeight w:val="192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14.2</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trPr>
          <w:trHeight w:val="345" w:hRule="atLeast"/>
          <w:trHeight w:val="144" w:hRule="atLeast"/>
        </w:trPr>
        <w:tc>
          <w:tcPr>
            <w:tcW w:w="1138"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15</w:t>
            </w:r>
          </w:p>
        </w:tc>
        <w:tc>
          <w:tcPr>
            <w:tcW w:w="0" w:type="auto"/>
            <w:gridSpan w:val="2"/>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Человек и окружающая среда</w:t>
            </w:r>
          </w:p>
        </w:tc>
      </w:tr>
      <w:tr>
        <w:trPr>
          <w:trHeight w:val="1395"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15.1</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trPr>
          <w:trHeight w:val="2235"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15.2</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w:t>
            </w:r>
            <w:r>
              <w:rPr>
                <w:rFonts w:ascii="Times New Roman" w:hAnsi="Times New Roman"/>
                <w:b w:val="false"/>
                <w:i w:val="false"/>
                <w:color w:val="000000"/>
                <w:sz w:val="24"/>
              </w:rPr>
              <w:t xml:space="preserve"> сбалансированное питание. Культура отношения к собственному здоровью и здоровью окружающих. Всемирная организация здравоохранения</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291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5.3</w:t>
            </w:r>
          </w:p>
        </w:tc>
        <w:tc>
          <w:tcPr>
            <w:tcW w:w="6265"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pPr>
        <w:spacing w:before="0" w:after="0"/>
        <w:ind w:left="120"/>
        <w:jc w:val="left"/>
      </w:pPr>
    </w:p>
    <w:bookmarkStart w:name="block-52675723" w:id="20"/>
    <w:p>
      <w:pPr>
        <w:sectPr>
          <w:pgSz w:w="11906" w:h="16383" w:orient="portrait"/>
        </w:sectPr>
      </w:pPr>
    </w:p>
    <w:bookmarkEnd w:id="20"/>
    <w:bookmarkEnd w:id="19"/>
    <w:bookmarkStart w:name="block-52675724" w:id="21"/>
    <w:p>
      <w:pPr>
        <w:spacing w:before="199" w:after="199"/>
        <w:ind w:left="120"/>
        <w:jc w:val="left"/>
      </w:pPr>
      <w:r>
        <w:rPr>
          <w:rFonts w:ascii="Times New Roman" w:hAnsi="Times New Roman"/>
          <w:b/>
          <w:i w:val="false"/>
          <w:color w:val="000000"/>
          <w:sz w:val="28"/>
        </w:rPr>
        <w:t>ПРОВЕРЯЕМЫЕ НА ОГЭ ПО БИОЛОГИИ ТРЕБОВАНИЯ К РЕЗУЛЬТАТАМ ОСВОЕНИЯ ОСНОВНОЙ ОБРАЗОВАТЕЛЬНОЙ ПРОГРАММЫ ОСНОВНОГО ОБЩЕГО ОБРАЗОВАНИЯ</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807"/>
        <w:gridCol w:w="10422"/>
      </w:tblGrid>
      <w:tr>
        <w:trPr>
          <w:trHeight w:val="525" w:hRule="atLeast"/>
          <w:trHeight w:val="144" w:hRule="atLeast"/>
        </w:trPr>
        <w:tc>
          <w:tcPr>
            <w:tcW w:w="1964"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Кодпроверяемого требования </w:t>
            </w:r>
          </w:p>
        </w:tc>
        <w:tc>
          <w:tcPr>
            <w:tcW w:w="11464"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trPr>
          <w:trHeight w:val="615"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Понимание роли </w:t>
            </w:r>
            <w:r>
              <w:rPr>
                <w:rFonts w:ascii="Times New Roman" w:hAnsi="Times New Roman"/>
                <w:b w:val="false"/>
                <w:i w:val="false"/>
                <w:color w:val="000000"/>
                <w:sz w:val="24"/>
              </w:rPr>
              <w:t>биологии в формировании современной естественнонаучной картины мира</w:t>
            </w:r>
          </w:p>
        </w:tc>
      </w:tr>
      <w:tr>
        <w:trPr>
          <w:trHeight w:val="1785"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Умение применять систему</w:t>
            </w:r>
            <w:r>
              <w:rPr>
                <w:rFonts w:ascii="Times New Roman" w:hAnsi="Times New Roman"/>
                <w:b w:val="false"/>
                <w:i w:val="false"/>
                <w:color w:val="000000"/>
                <w:sz w:val="24"/>
              </w:rPr>
              <w:t xml:space="preserve">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trPr>
          <w:trHeight w:val="900"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Владение</w:t>
            </w:r>
            <w:r>
              <w:rPr>
                <w:rFonts w:ascii="Times New Roman" w:hAnsi="Times New Roman"/>
                <w:b w:val="false"/>
                <w:i w:val="false"/>
                <w:color w:val="000000"/>
                <w:sz w:val="24"/>
              </w:rPr>
              <w:t xml:space="preserve">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trPr>
          <w:trHeight w:val="1500"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Понимание способов получения</w:t>
            </w:r>
            <w:r>
              <w:rPr>
                <w:rFonts w:ascii="Times New Roman" w:hAnsi="Times New Roman"/>
                <w:b w:val="false"/>
                <w:i w:val="false"/>
                <w:color w:val="000000"/>
                <w:sz w:val="24"/>
              </w:rPr>
              <w:t xml:space="preserve">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trPr>
          <w:trHeight w:val="900"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Умение характеризовать</w:t>
            </w:r>
            <w:r>
              <w:rPr>
                <w:rFonts w:ascii="Times New Roman" w:hAnsi="Times New Roman"/>
                <w:b w:val="false"/>
                <w:i w:val="false"/>
                <w:color w:val="000000"/>
                <w:sz w:val="24"/>
              </w:rPr>
              <w:t xml:space="preserve">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trPr>
          <w:trHeight w:val="1200"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Умение объяснять</w:t>
            </w:r>
            <w:r>
              <w:rPr>
                <w:rFonts w:ascii="Times New Roman" w:hAnsi="Times New Roman"/>
                <w:b w:val="false"/>
                <w:i w:val="false"/>
                <w:color w:val="000000"/>
                <w:sz w:val="24"/>
              </w:rPr>
              <w:t xml:space="preserve">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trPr>
          <w:trHeight w:val="615"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Умение описывать</w:t>
            </w:r>
            <w:r>
              <w:rPr>
                <w:rFonts w:ascii="Times New Roman" w:hAnsi="Times New Roman"/>
                <w:b w:val="false"/>
                <w:i w:val="false"/>
                <w:color w:val="000000"/>
                <w:sz w:val="24"/>
              </w:rPr>
              <w:t xml:space="preserve"> клетки, ткани, органы, системы органов и характеризовать важнейшие биологические процессы в организмах растений, животных и человека</w:t>
            </w:r>
          </w:p>
        </w:tc>
      </w:tr>
      <w:tr>
        <w:trPr>
          <w:trHeight w:val="2130"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Сформированность представлений</w:t>
            </w:r>
            <w:r>
              <w:rPr>
                <w:rFonts w:ascii="Times New Roman" w:hAnsi="Times New Roman"/>
                <w:b w:val="false"/>
                <w:i w:val="false"/>
                <w:color w:val="000000"/>
                <w:sz w:val="24"/>
              </w:rPr>
              <w:t xml:space="preserve">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trPr>
          <w:trHeight w:val="900"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9</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Сформированность представлений</w:t>
            </w:r>
            <w:r>
              <w:rPr>
                <w:rFonts w:ascii="Times New Roman" w:hAnsi="Times New Roman"/>
                <w:b w:val="false"/>
                <w:i w:val="false"/>
                <w:color w:val="000000"/>
                <w:sz w:val="24"/>
              </w:rPr>
              <w:t xml:space="preserve"> об основных факторах окружающей среды, их роли в жизнедеятельности и эволюции организмов; представлений об антропогенном факторе</w:t>
            </w:r>
          </w:p>
        </w:tc>
      </w:tr>
      <w:tr>
        <w:trPr>
          <w:trHeight w:val="900"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10</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Сформированность представлений</w:t>
            </w:r>
            <w:r>
              <w:rPr>
                <w:rFonts w:ascii="Times New Roman" w:hAnsi="Times New Roman"/>
                <w:b w:val="false"/>
                <w:i w:val="false"/>
                <w:color w:val="000000"/>
                <w:sz w:val="24"/>
              </w:rPr>
              <w:t xml:space="preserve"> об экосистемах и значении биоразнообразия; о глобальных экологических проблемах, стоящих перед человечеством, и способах их преодоления</w:t>
            </w:r>
          </w:p>
        </w:tc>
      </w:tr>
      <w:tr>
        <w:trPr>
          <w:trHeight w:val="900"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Умение решать учебные задачи</w:t>
            </w:r>
            <w:r>
              <w:rPr>
                <w:rFonts w:ascii="Times New Roman" w:hAnsi="Times New Roman"/>
                <w:b w:val="false"/>
                <w:i w:val="false"/>
                <w:color w:val="000000"/>
                <w:sz w:val="24"/>
              </w:rPr>
              <w:t xml:space="preserve">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trPr>
          <w:trHeight w:val="615"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Умение создавать и применять словесные и графические модели</w:t>
            </w:r>
            <w:r>
              <w:rPr>
                <w:rFonts w:ascii="Times New Roman" w:hAnsi="Times New Roman"/>
                <w:b w:val="false"/>
                <w:i w:val="false"/>
                <w:color w:val="000000"/>
                <w:sz w:val="24"/>
              </w:rPr>
              <w:t xml:space="preserve"> для объяснения строения живых систем, явлений и процессов живой природы</w:t>
            </w:r>
          </w:p>
        </w:tc>
      </w:tr>
      <w:tr>
        <w:trPr>
          <w:trHeight w:val="315"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Понимание вклада российских и зарубежных учёных</w:t>
            </w:r>
            <w:r>
              <w:rPr>
                <w:rFonts w:ascii="Times New Roman" w:hAnsi="Times New Roman"/>
                <w:b w:val="false"/>
                <w:i w:val="false"/>
                <w:color w:val="000000"/>
                <w:sz w:val="24"/>
              </w:rPr>
              <w:t xml:space="preserve"> в развитие биологических наук</w:t>
            </w:r>
          </w:p>
        </w:tc>
      </w:tr>
      <w:tr>
        <w:trPr>
          <w:trHeight w:val="1200"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14</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Владение навыками работы с информацией</w:t>
            </w:r>
            <w:r>
              <w:rPr>
                <w:rFonts w:ascii="Times New Roman" w:hAnsi="Times New Roman"/>
                <w:b w:val="false"/>
                <w:i w:val="false"/>
                <w:color w:val="000000"/>
                <w:sz w:val="24"/>
              </w:rPr>
              <w:t xml:space="preserve">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trPr>
          <w:trHeight w:val="1500"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15</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Умение планировать</w:t>
            </w:r>
            <w:r>
              <w:rPr>
                <w:rFonts w:ascii="Times New Roman" w:hAnsi="Times New Roman"/>
                <w:b w:val="false"/>
                <w:i w:val="false"/>
                <w:color w:val="000000"/>
                <w:sz w:val="24"/>
              </w:rPr>
              <w:t xml:space="preserve">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методыдля их решения, формулировать выводы; публично представлять полученные результаты</w:t>
            </w:r>
          </w:p>
        </w:tc>
      </w:tr>
      <w:tr>
        <w:trPr>
          <w:trHeight w:val="315"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16</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Умение интегрировать</w:t>
            </w:r>
            <w:r>
              <w:rPr>
                <w:rFonts w:ascii="Times New Roman" w:hAnsi="Times New Roman"/>
                <w:b w:val="false"/>
                <w:i w:val="false"/>
                <w:color w:val="000000"/>
                <w:sz w:val="24"/>
              </w:rPr>
              <w:t xml:space="preserve"> биологические знания со знаниями других учебных предметов</w:t>
            </w:r>
          </w:p>
        </w:tc>
      </w:tr>
      <w:tr>
        <w:trPr>
          <w:trHeight w:val="1500"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17</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Сформированность основ</w:t>
            </w:r>
            <w:r>
              <w:rPr>
                <w:rFonts w:ascii="Times New Roman" w:hAnsi="Times New Roman"/>
                <w:b w:val="false"/>
                <w:i w:val="false"/>
                <w:color w:val="000000"/>
                <w:sz w:val="24"/>
              </w:rPr>
              <w:t xml:space="preserve">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trPr>
          <w:trHeight w:val="1200"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18</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Умение использовать приобретённые знания и навыки </w:t>
            </w:r>
            <w:r>
              <w:rPr>
                <w:rFonts w:ascii="Times New Roman" w:hAnsi="Times New Roman"/>
                <w:b w:val="false"/>
                <w:i w:val="false"/>
                <w:color w:val="000000"/>
                <w:sz w:val="24"/>
              </w:rPr>
              <w:t>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trPr>
          <w:trHeight w:val="615" w:hRule="atLeast"/>
          <w:trHeight w:val="144" w:hRule="atLeast"/>
        </w:trPr>
        <w:tc>
          <w:tcPr>
            <w:tcW w:w="196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19</w:t>
            </w:r>
          </w:p>
        </w:tc>
        <w:tc>
          <w:tcPr>
            <w:tcW w:w="1146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Овладение приёмами</w:t>
            </w:r>
            <w:r>
              <w:rPr>
                <w:rFonts w:ascii="Times New Roman" w:hAnsi="Times New Roman"/>
                <w:b w:val="false"/>
                <w:i w:val="false"/>
                <w:color w:val="000000"/>
                <w:sz w:val="24"/>
              </w:rPr>
              <w:t xml:space="preserve"> оказания первой помощи человеку, выращивания культурных растений и ухода за домашними животными</w:t>
            </w:r>
          </w:p>
        </w:tc>
      </w:tr>
    </w:tbl>
    <w:p>
      <w:pPr>
        <w:spacing w:before="0" w:after="0"/>
        <w:ind w:left="120"/>
        <w:jc w:val="left"/>
      </w:pPr>
    </w:p>
    <w:bookmarkStart w:name="block-52675724" w:id="22"/>
    <w:p>
      <w:pPr>
        <w:sectPr>
          <w:pgSz w:w="11906" w:h="16383" w:orient="portrait"/>
        </w:sectPr>
      </w:pPr>
    </w:p>
    <w:bookmarkEnd w:id="22"/>
    <w:bookmarkEnd w:id="21"/>
    <w:bookmarkStart w:name="block-52675725" w:id="23"/>
    <w:p>
      <w:pPr>
        <w:spacing w:before="199" w:after="199"/>
        <w:ind w:left="120"/>
        <w:jc w:val="left"/>
      </w:pPr>
      <w:r>
        <w:rPr>
          <w:rFonts w:ascii="Times New Roman" w:hAnsi="Times New Roman"/>
          <w:b/>
          <w:i w:val="false"/>
          <w:color w:val="000000"/>
          <w:sz w:val="28"/>
        </w:rPr>
        <w:t>ПЕРЕЧЕНЬ ЭЛЕМЕНТОВ СОДЕРЖАНИЯ, ПРОВЕРЯЕМЫХ НА ОГЭ ПО БИОЛОГИИ</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1505"/>
        <w:gridCol w:w="12064"/>
      </w:tblGrid>
      <w:tr>
        <w:trPr>
          <w:trHeight w:val="285" w:hRule="atLeast"/>
          <w:trHeight w:val="144" w:hRule="atLeast"/>
        </w:trPr>
        <w:tc>
          <w:tcPr>
            <w:tcW w:w="1053"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Код </w:t>
            </w:r>
          </w:p>
        </w:tc>
        <w:tc>
          <w:tcPr>
            <w:tcW w:w="13270"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Проверяемый элемент содержания </w:t>
            </w:r>
          </w:p>
        </w:tc>
      </w:tr>
      <w:tr>
        <w:trPr>
          <w:trHeight w:val="33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Биология – наука о живой природе. Методы научного познания</w:t>
            </w:r>
          </w:p>
        </w:tc>
      </w:tr>
      <w:tr>
        <w:trPr>
          <w:trHeight w:val="615"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trPr>
          <w:trHeight w:val="15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trPr>
          <w:trHeight w:val="1515"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trPr>
          <w:trHeight w:val="315"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Среда обитания. Природные и искусственные сообщества. Человек и окружающая среда</w:t>
            </w:r>
          </w:p>
        </w:tc>
      </w:tr>
      <w:tr>
        <w:trPr>
          <w:trHeight w:val="615"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2.1</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Среда обитания. Водная, наземно-воздушная, почвенная, внутриорганизменная среды обитания. Особенности сред обитания организмов</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2.2</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2.3</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2.4</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trPr>
          <w:trHeight w:val="615"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2.5</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trPr>
          <w:trHeight w:val="615"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2.6</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trPr>
          <w:trHeight w:val="9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2.7</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trPr>
          <w:trHeight w:val="9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2.8</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2.9</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trPr>
          <w:trHeight w:val="315"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Эволюционное развитие растений, животных и человека</w:t>
            </w:r>
          </w:p>
        </w:tc>
      </w:tr>
      <w:tr>
        <w:trPr>
          <w:trHeight w:val="9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3.2</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3.3</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trPr>
          <w:trHeight w:val="315"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Организмы бактерий, грибов и лишайников</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4.1</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trPr>
          <w:trHeight w:val="1095"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4.2</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trPr>
          <w:trHeight w:val="315"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Растительный организм. Систематические группы растений</w:t>
            </w:r>
          </w:p>
        </w:tc>
      </w:tr>
      <w:tr>
        <w:trPr>
          <w:trHeight w:val="9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5.1</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trPr>
          <w:trHeight w:val="15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5.2</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5.3</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trPr>
          <w:trHeight w:val="615"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5.4.</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trPr>
          <w:trHeight w:val="9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5.5</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Классификация растений.</w:t>
            </w:r>
            <w:r>
              <w:rPr>
                <w:rFonts w:ascii="Times New Roman" w:hAnsi="Times New Roman"/>
                <w:b w:val="false"/>
                <w:i/>
                <w:color w:val="000000"/>
                <w:sz w:val="24"/>
              </w:rPr>
              <w:t xml:space="preserve"> </w:t>
            </w:r>
            <w:r>
              <w:rPr>
                <w:rFonts w:ascii="Times New Roman" w:hAnsi="Times New Roman"/>
                <w:b w:val="false"/>
                <w:i w:val="false"/>
                <w:color w:val="000000"/>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trPr>
          <w:trHeight w:val="15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5.6</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Низшие растения. Водоросли.</w:t>
            </w:r>
            <w:r>
              <w:rPr>
                <w:rFonts w:ascii="Times New Roman" w:hAnsi="Times New Roman"/>
                <w:b w:val="false"/>
                <w:i/>
                <w:color w:val="000000"/>
                <w:sz w:val="24"/>
              </w:rPr>
              <w:t xml:space="preserve"> </w:t>
            </w:r>
            <w:r>
              <w:rPr>
                <w:rFonts w:ascii="Times New Roman" w:hAnsi="Times New Roman"/>
                <w:b w:val="false"/>
                <w:i w:val="false"/>
                <w:color w:val="000000"/>
                <w:sz w:val="24"/>
              </w:rPr>
              <w:t xml:space="preserve">Общая характеристика водорослей. </w:t>
            </w:r>
            <w:r>
              <w:rPr>
                <w:rFonts w:ascii="Times New Roman" w:hAnsi="Times New Roman"/>
                <w:b w:val="false"/>
                <w:i w:val="false"/>
                <w:color w:val="000000"/>
                <w:sz w:val="24"/>
              </w:rPr>
              <w:t>Высшие споровые растения. Моховидные (Мхи).</w:t>
            </w:r>
            <w:r>
              <w:rPr>
                <w:rFonts w:ascii="Times New Roman" w:hAnsi="Times New Roman"/>
                <w:b w:val="false"/>
                <w:i/>
                <w:color w:val="333333"/>
                <w:sz w:val="24"/>
              </w:rPr>
              <w:t xml:space="preserve"> </w:t>
            </w:r>
            <w:r>
              <w:rPr>
                <w:rFonts w:ascii="Times New Roman" w:hAnsi="Times New Roman"/>
                <w:b w:val="false"/>
                <w:i w:val="false"/>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Pr>
                <w:rFonts w:ascii="Times New Roman" w:hAnsi="Times New Roman"/>
                <w:b w:val="false"/>
                <w:i/>
                <w:color w:val="333333"/>
                <w:sz w:val="24"/>
              </w:rPr>
              <w:t xml:space="preserve"> </w:t>
            </w:r>
            <w:r>
              <w:rPr>
                <w:rFonts w:ascii="Times New Roman" w:hAnsi="Times New Roman"/>
                <w:b w:val="false"/>
                <w:i w:val="false"/>
                <w:color w:val="000000"/>
                <w:sz w:val="24"/>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trPr>
          <w:trHeight w:val="9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5.7</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5.8</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trPr>
          <w:trHeight w:val="315"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w:t>
            </w:r>
          </w:p>
        </w:tc>
        <w:tc>
          <w:tcPr>
            <w:tcW w:w="132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организм. Систематические группы животных</w:t>
            </w:r>
          </w:p>
        </w:tc>
      </w:tr>
      <w:tr>
        <w:trPr>
          <w:trHeight w:val="615"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6.1</w:t>
            </w:r>
          </w:p>
        </w:tc>
        <w:tc>
          <w:tcPr>
            <w:tcW w:w="132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trPr>
          <w:trHeight w:val="15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6.2</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6.3</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trPr>
          <w:trHeight w:val="615"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6.4</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trPr>
          <w:trHeight w:val="174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6.5</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trPr>
          <w:trHeight w:val="15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6.6</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trPr>
          <w:trHeight w:val="15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6.7</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6.8</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trPr>
          <w:trHeight w:val="315"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Человек и его здоровье</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7.1</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7.2</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7.3</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trPr>
          <w:trHeight w:val="15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7.4</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trPr>
          <w:trHeight w:val="9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7.5</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7.6</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7.7</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7.8</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trPr>
          <w:trHeight w:val="15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7.9</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trPr>
          <w:trHeight w:val="15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7.10</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trPr>
          <w:trHeight w:val="1200"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7.11</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trPr>
          <w:trHeight w:val="2085" w:hRule="atLeast"/>
          <w:trHeight w:val="144" w:hRule="atLeast"/>
        </w:trPr>
        <w:tc>
          <w:tcPr>
            <w:tcW w:w="105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7.12</w:t>
            </w:r>
          </w:p>
        </w:tc>
        <w:tc>
          <w:tcPr>
            <w:tcW w:w="1327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pPr>
        <w:spacing w:before="0" w:after="0"/>
        <w:ind w:left="120"/>
        <w:jc w:val="left"/>
      </w:pPr>
    </w:p>
    <w:bookmarkStart w:name="block-52675725" w:id="24"/>
    <w:p>
      <w:pPr>
        <w:sectPr>
          <w:pgSz w:w="11906" w:h="16383" w:orient="portrait"/>
        </w:sectPr>
      </w:pPr>
    </w:p>
    <w:bookmarkEnd w:id="24"/>
    <w:bookmarkEnd w:id="23"/>
    <w:bookmarkStart w:name="block-52675722" w:id="25"/>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52675722" w:id="26"/>
    <w:p>
      <w:pPr>
        <w:sectPr>
          <w:pgSz w:w="11906" w:h="16383" w:orient="portrait"/>
        </w:sectPr>
      </w:pPr>
    </w:p>
    <w:bookmarkEnd w:id="26"/>
    <w:bookmarkEnd w:id="25"/>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